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page" w:tblpX="1441" w:tblpY="1441"/>
        <w:tblW w:w="65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54"/>
        <w:gridCol w:w="5481"/>
      </w:tblGrid>
      <w:tr w:rsidR="00752FC4" w:rsidRPr="00752FC4" w14:paraId="0D5D4408" w14:textId="77777777">
        <w:trPr>
          <w:trHeight w:val="3260"/>
          <w:tblHeader/>
        </w:trPr>
        <w:tc>
          <w:tcPr>
            <w:tcW w:w="4954" w:type="dxa"/>
          </w:tcPr>
          <w:sdt>
            <w:sdtPr>
              <w:rPr>
                <w:sz w:val="56"/>
                <w:szCs w:val="56"/>
              </w:rPr>
              <w:alias w:val="Your Name:"/>
              <w:tag w:val="Your Name:"/>
              <w:id w:val="1422146007"/>
              <w:placeholder>
                <w:docPart w:val="69BC0A6CE3598D4DA8FDC28B2BA3DAC2"/>
              </w:placeholder>
              <w:dataBinding w:prefixMappings="xmlns:ns0='http://schemas.openxmlformats.org/officeDocument/2006/extended-properties' " w:xpath="/ns0:Properties[1]/ns0:Company[1]" w:storeItemID="{6668398D-A668-4E3E-A5EB-62B293D839F1}"/>
              <w:text w:multiLine="1"/>
            </w:sdtPr>
            <w:sdtEndPr/>
            <w:sdtContent>
              <w:p w14:paraId="10070B5C" w14:textId="77777777" w:rsidR="000F7122" w:rsidRPr="000944FA" w:rsidRDefault="000944FA" w:rsidP="000944FA">
                <w:pPr>
                  <w:pStyle w:val="Name"/>
                  <w:ind w:left="720"/>
                  <w:rPr>
                    <w:sz w:val="56"/>
                    <w:szCs w:val="56"/>
                  </w:rPr>
                </w:pPr>
                <w:r w:rsidRPr="000944FA">
                  <w:rPr>
                    <w:sz w:val="56"/>
                    <w:szCs w:val="56"/>
                  </w:rPr>
                  <w:t>Life Legacy Training Manual</w:t>
                </w:r>
              </w:p>
            </w:sdtContent>
          </w:sdt>
        </w:tc>
        <w:tc>
          <w:tcPr>
            <w:tcW w:w="5481" w:type="dxa"/>
          </w:tcPr>
          <w:p w14:paraId="794B71DB" w14:textId="77777777" w:rsidR="00752FC4" w:rsidRPr="000944FA" w:rsidRDefault="00752FC4" w:rsidP="000944FA">
            <w:pPr>
              <w:pStyle w:val="Graphic"/>
              <w:rPr>
                <w:sz w:val="56"/>
                <w:szCs w:val="56"/>
              </w:rPr>
            </w:pPr>
          </w:p>
          <w:p w14:paraId="5E5BC98E" w14:textId="77777777" w:rsidR="00752FC4" w:rsidRPr="000944FA" w:rsidRDefault="00752FC4" w:rsidP="000944FA">
            <w:pPr>
              <w:pStyle w:val="ContactInfo"/>
              <w:spacing w:line="276" w:lineRule="auto"/>
              <w:rPr>
                <w:sz w:val="56"/>
                <w:szCs w:val="56"/>
              </w:rPr>
            </w:pPr>
          </w:p>
          <w:p w14:paraId="0250351D" w14:textId="77777777" w:rsidR="00752FC4" w:rsidRPr="000944FA" w:rsidRDefault="00752FC4" w:rsidP="000944FA">
            <w:pPr>
              <w:pStyle w:val="ContactInfo"/>
              <w:spacing w:line="276" w:lineRule="auto"/>
              <w:rPr>
                <w:sz w:val="56"/>
                <w:szCs w:val="56"/>
              </w:rPr>
            </w:pPr>
          </w:p>
          <w:p w14:paraId="5A125BEC" w14:textId="77777777" w:rsidR="00752FC4" w:rsidRPr="000944FA" w:rsidRDefault="00752FC4" w:rsidP="000944FA">
            <w:pPr>
              <w:pStyle w:val="ContactInfo"/>
              <w:spacing w:line="276" w:lineRule="auto"/>
              <w:rPr>
                <w:sz w:val="56"/>
                <w:szCs w:val="56"/>
              </w:rPr>
            </w:pPr>
          </w:p>
        </w:tc>
      </w:tr>
    </w:tbl>
    <w:p w14:paraId="4E07A279" w14:textId="77777777" w:rsidR="000944FA" w:rsidRDefault="000944FA" w:rsidP="000944FA">
      <w:pPr>
        <w:pStyle w:val="Date"/>
        <w:jc w:val="center"/>
      </w:pPr>
      <w:r>
        <w:rPr>
          <w:rFonts w:ascii="Helvetica" w:hAnsi="Helvetica" w:cs="Helvetica"/>
          <w:noProof/>
          <w:color w:val="auto"/>
          <w:sz w:val="24"/>
          <w:szCs w:val="24"/>
        </w:rPr>
        <w:drawing>
          <wp:anchor distT="0" distB="0" distL="114300" distR="114300" simplePos="0" relativeHeight="251658240" behindDoc="0" locked="0" layoutInCell="1" allowOverlap="1" wp14:anchorId="3F6B8B8A" wp14:editId="1BD4F7EA">
            <wp:simplePos x="0" y="0"/>
            <wp:positionH relativeFrom="column">
              <wp:posOffset>-685800</wp:posOffset>
            </wp:positionH>
            <wp:positionV relativeFrom="paragraph">
              <wp:posOffset>1257300</wp:posOffset>
            </wp:positionV>
            <wp:extent cx="6438900" cy="4457700"/>
            <wp:effectExtent l="0" t="0" r="12700" b="12700"/>
            <wp:wrapTight wrapText="bothSides">
              <wp:wrapPolygon edited="0">
                <wp:start x="341" y="0"/>
                <wp:lineTo x="0" y="123"/>
                <wp:lineTo x="0" y="21538"/>
                <wp:lineTo x="341" y="21538"/>
                <wp:lineTo x="21217" y="21538"/>
                <wp:lineTo x="21557" y="21538"/>
                <wp:lineTo x="21557" y="123"/>
                <wp:lineTo x="21217" y="0"/>
                <wp:lineTo x="341"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38900" cy="4457700"/>
                    </a:xfrm>
                    <a:prstGeom prst="rect">
                      <a:avLst/>
                    </a:prstGeom>
                    <a:ln>
                      <a:noFill/>
                    </a:ln>
                    <a:effectLst>
                      <a:softEdge rad="112500"/>
                    </a:effectLst>
                  </pic:spPr>
                </pic:pic>
              </a:graphicData>
            </a:graphic>
          </wp:anchor>
        </w:drawing>
      </w:r>
      <w:r>
        <w:t xml:space="preserve">   </w:t>
      </w:r>
    </w:p>
    <w:p w14:paraId="15F0E54F" w14:textId="77777777" w:rsidR="000944FA" w:rsidRDefault="000944FA" w:rsidP="000944FA"/>
    <w:p w14:paraId="5599CA03" w14:textId="77777777" w:rsidR="000944FA" w:rsidRPr="000944FA" w:rsidRDefault="000944FA" w:rsidP="000944FA">
      <w:pPr>
        <w:jc w:val="center"/>
        <w:rPr>
          <w:rFonts w:asciiTheme="majorHAnsi" w:hAnsiTheme="majorHAnsi"/>
          <w:sz w:val="40"/>
          <w:szCs w:val="40"/>
        </w:rPr>
      </w:pPr>
      <w:r w:rsidRPr="000944FA">
        <w:rPr>
          <w:rFonts w:asciiTheme="majorHAnsi" w:hAnsiTheme="majorHAnsi"/>
          <w:sz w:val="40"/>
          <w:szCs w:val="40"/>
        </w:rPr>
        <w:lastRenderedPageBreak/>
        <w:t>Table of Contents</w:t>
      </w:r>
    </w:p>
    <w:p w14:paraId="07E7A56B" w14:textId="77777777" w:rsidR="000944FA" w:rsidRDefault="000944FA" w:rsidP="00C7325E">
      <w:pPr>
        <w:tabs>
          <w:tab w:val="left" w:pos="7290"/>
        </w:tabs>
        <w:rPr>
          <w:rFonts w:asciiTheme="majorHAnsi" w:hAnsiTheme="majorHAnsi"/>
          <w:sz w:val="36"/>
          <w:szCs w:val="36"/>
        </w:rPr>
      </w:pPr>
      <w:r>
        <w:rPr>
          <w:rFonts w:asciiTheme="majorHAnsi" w:hAnsiTheme="majorHAnsi"/>
          <w:sz w:val="36"/>
          <w:szCs w:val="36"/>
        </w:rPr>
        <w:t>Introduction</w:t>
      </w:r>
      <w:r w:rsidR="00365F8A">
        <w:rPr>
          <w:rFonts w:asciiTheme="majorHAnsi" w:hAnsiTheme="majorHAnsi"/>
          <w:sz w:val="36"/>
          <w:szCs w:val="36"/>
        </w:rPr>
        <w:t>……………………………………</w:t>
      </w:r>
      <w:r w:rsidR="00C7325E">
        <w:rPr>
          <w:rFonts w:asciiTheme="majorHAnsi" w:hAnsiTheme="majorHAnsi"/>
          <w:sz w:val="36"/>
          <w:szCs w:val="36"/>
        </w:rPr>
        <w:t>……….</w:t>
      </w:r>
      <w:r w:rsidR="00275C97">
        <w:rPr>
          <w:rFonts w:asciiTheme="majorHAnsi" w:hAnsiTheme="majorHAnsi"/>
          <w:sz w:val="36"/>
          <w:szCs w:val="36"/>
        </w:rPr>
        <w:t>.</w:t>
      </w:r>
      <w:r w:rsidR="00365F8A">
        <w:rPr>
          <w:rFonts w:asciiTheme="majorHAnsi" w:hAnsiTheme="majorHAnsi"/>
          <w:sz w:val="36"/>
          <w:szCs w:val="36"/>
        </w:rPr>
        <w:t>3</w:t>
      </w:r>
    </w:p>
    <w:p w14:paraId="5CC1A28E" w14:textId="77777777" w:rsidR="004347CE" w:rsidRDefault="004347CE" w:rsidP="00C7325E">
      <w:pPr>
        <w:tabs>
          <w:tab w:val="left" w:pos="7290"/>
        </w:tabs>
        <w:rPr>
          <w:rFonts w:asciiTheme="majorHAnsi" w:hAnsiTheme="majorHAnsi"/>
          <w:sz w:val="36"/>
          <w:szCs w:val="36"/>
        </w:rPr>
      </w:pPr>
      <w:r>
        <w:rPr>
          <w:rFonts w:asciiTheme="majorHAnsi" w:hAnsiTheme="majorHAnsi"/>
          <w:sz w:val="36"/>
          <w:szCs w:val="36"/>
        </w:rPr>
        <w:t>Benefits…………………………………………………….4</w:t>
      </w:r>
    </w:p>
    <w:p w14:paraId="0B8613A1" w14:textId="77777777" w:rsidR="000944FA" w:rsidRDefault="000944FA" w:rsidP="000944FA">
      <w:pPr>
        <w:rPr>
          <w:rFonts w:asciiTheme="majorHAnsi" w:hAnsiTheme="majorHAnsi"/>
          <w:sz w:val="36"/>
          <w:szCs w:val="36"/>
        </w:rPr>
      </w:pPr>
      <w:r>
        <w:rPr>
          <w:rFonts w:asciiTheme="majorHAnsi" w:hAnsiTheme="majorHAnsi"/>
          <w:sz w:val="36"/>
          <w:szCs w:val="36"/>
        </w:rPr>
        <w:t>Appropriate patients</w:t>
      </w:r>
      <w:r w:rsidR="00365F8A">
        <w:rPr>
          <w:rFonts w:asciiTheme="majorHAnsi" w:hAnsiTheme="majorHAnsi"/>
          <w:sz w:val="36"/>
          <w:szCs w:val="36"/>
        </w:rPr>
        <w:t>………………………...</w:t>
      </w:r>
      <w:r w:rsidR="00C7325E">
        <w:rPr>
          <w:rFonts w:asciiTheme="majorHAnsi" w:hAnsiTheme="majorHAnsi"/>
          <w:sz w:val="36"/>
          <w:szCs w:val="36"/>
        </w:rPr>
        <w:t>.........</w:t>
      </w:r>
      <w:r w:rsidR="00275C97">
        <w:rPr>
          <w:rFonts w:asciiTheme="majorHAnsi" w:hAnsiTheme="majorHAnsi"/>
          <w:sz w:val="36"/>
          <w:szCs w:val="36"/>
        </w:rPr>
        <w:t>.</w:t>
      </w:r>
      <w:r w:rsidR="004347CE">
        <w:rPr>
          <w:rFonts w:asciiTheme="majorHAnsi" w:hAnsiTheme="majorHAnsi"/>
          <w:sz w:val="36"/>
          <w:szCs w:val="36"/>
        </w:rPr>
        <w:t>5</w:t>
      </w:r>
    </w:p>
    <w:p w14:paraId="31ABCC80" w14:textId="77777777" w:rsidR="000944FA" w:rsidRDefault="00365F8A" w:rsidP="000944FA">
      <w:pPr>
        <w:rPr>
          <w:rFonts w:asciiTheme="majorHAnsi" w:hAnsiTheme="majorHAnsi"/>
          <w:sz w:val="36"/>
          <w:szCs w:val="36"/>
        </w:rPr>
      </w:pPr>
      <w:r>
        <w:rPr>
          <w:rFonts w:asciiTheme="majorHAnsi" w:hAnsiTheme="majorHAnsi"/>
          <w:sz w:val="36"/>
          <w:szCs w:val="36"/>
        </w:rPr>
        <w:t>Asking the patient……………………………</w:t>
      </w:r>
      <w:r w:rsidR="00C7325E">
        <w:rPr>
          <w:rFonts w:asciiTheme="majorHAnsi" w:hAnsiTheme="majorHAnsi"/>
          <w:sz w:val="36"/>
          <w:szCs w:val="36"/>
        </w:rPr>
        <w:t>………</w:t>
      </w:r>
      <w:r>
        <w:rPr>
          <w:rFonts w:asciiTheme="majorHAnsi" w:hAnsiTheme="majorHAnsi"/>
          <w:sz w:val="36"/>
          <w:szCs w:val="36"/>
        </w:rPr>
        <w:t>.</w:t>
      </w:r>
      <w:r w:rsidR="00275C97">
        <w:rPr>
          <w:rFonts w:asciiTheme="majorHAnsi" w:hAnsiTheme="majorHAnsi"/>
          <w:sz w:val="36"/>
          <w:szCs w:val="36"/>
        </w:rPr>
        <w:t>.</w:t>
      </w:r>
      <w:r w:rsidR="004347CE">
        <w:rPr>
          <w:rFonts w:asciiTheme="majorHAnsi" w:hAnsiTheme="majorHAnsi"/>
          <w:sz w:val="36"/>
          <w:szCs w:val="36"/>
        </w:rPr>
        <w:t>6</w:t>
      </w:r>
    </w:p>
    <w:p w14:paraId="26D10924" w14:textId="77777777" w:rsidR="000944FA" w:rsidRDefault="008B6A7F" w:rsidP="000944FA">
      <w:pPr>
        <w:rPr>
          <w:rFonts w:asciiTheme="majorHAnsi" w:hAnsiTheme="majorHAnsi"/>
          <w:sz w:val="36"/>
          <w:szCs w:val="36"/>
        </w:rPr>
      </w:pPr>
      <w:r>
        <w:rPr>
          <w:rFonts w:asciiTheme="majorHAnsi" w:hAnsiTheme="majorHAnsi"/>
          <w:sz w:val="36"/>
          <w:szCs w:val="36"/>
        </w:rPr>
        <w:t>Confidentiality</w:t>
      </w:r>
      <w:r w:rsidR="007C366B">
        <w:rPr>
          <w:rFonts w:asciiTheme="majorHAnsi" w:hAnsiTheme="majorHAnsi"/>
          <w:sz w:val="36"/>
          <w:szCs w:val="36"/>
        </w:rPr>
        <w:t>…</w:t>
      </w:r>
      <w:r>
        <w:rPr>
          <w:rFonts w:asciiTheme="majorHAnsi" w:hAnsiTheme="majorHAnsi"/>
          <w:sz w:val="36"/>
          <w:szCs w:val="36"/>
        </w:rPr>
        <w:t>..</w:t>
      </w:r>
      <w:r w:rsidR="007C366B">
        <w:rPr>
          <w:rFonts w:asciiTheme="majorHAnsi" w:hAnsiTheme="majorHAnsi"/>
          <w:sz w:val="36"/>
          <w:szCs w:val="36"/>
        </w:rPr>
        <w:t>…………………………………….</w:t>
      </w:r>
      <w:r w:rsidR="00275C97">
        <w:rPr>
          <w:rFonts w:asciiTheme="majorHAnsi" w:hAnsiTheme="majorHAnsi"/>
          <w:sz w:val="36"/>
          <w:szCs w:val="36"/>
        </w:rPr>
        <w:t>.</w:t>
      </w:r>
      <w:r w:rsidR="004347CE">
        <w:rPr>
          <w:rFonts w:asciiTheme="majorHAnsi" w:hAnsiTheme="majorHAnsi"/>
          <w:sz w:val="36"/>
          <w:szCs w:val="36"/>
        </w:rPr>
        <w:t>7</w:t>
      </w:r>
    </w:p>
    <w:p w14:paraId="3C587E39" w14:textId="77777777" w:rsidR="000944FA" w:rsidRDefault="00483419" w:rsidP="00C7325E">
      <w:pPr>
        <w:tabs>
          <w:tab w:val="left" w:pos="7290"/>
        </w:tabs>
        <w:rPr>
          <w:rFonts w:asciiTheme="majorHAnsi" w:hAnsiTheme="majorHAnsi"/>
          <w:sz w:val="36"/>
          <w:szCs w:val="36"/>
        </w:rPr>
      </w:pPr>
      <w:r>
        <w:rPr>
          <w:rFonts w:asciiTheme="majorHAnsi" w:hAnsiTheme="majorHAnsi"/>
          <w:sz w:val="36"/>
          <w:szCs w:val="36"/>
        </w:rPr>
        <w:t>Life Legacy P</w:t>
      </w:r>
      <w:r w:rsidR="000944FA">
        <w:rPr>
          <w:rFonts w:asciiTheme="majorHAnsi" w:hAnsiTheme="majorHAnsi"/>
          <w:sz w:val="36"/>
          <w:szCs w:val="36"/>
        </w:rPr>
        <w:t>rojects</w:t>
      </w:r>
      <w:r>
        <w:rPr>
          <w:rFonts w:asciiTheme="majorHAnsi" w:hAnsiTheme="majorHAnsi"/>
          <w:sz w:val="36"/>
          <w:szCs w:val="36"/>
        </w:rPr>
        <w:t>………………………</w:t>
      </w:r>
      <w:r w:rsidR="00715CF0">
        <w:rPr>
          <w:rFonts w:asciiTheme="majorHAnsi" w:hAnsiTheme="majorHAnsi"/>
          <w:sz w:val="36"/>
          <w:szCs w:val="36"/>
        </w:rPr>
        <w:t>………….</w:t>
      </w:r>
      <w:r w:rsidR="00275C97">
        <w:rPr>
          <w:rFonts w:asciiTheme="majorHAnsi" w:hAnsiTheme="majorHAnsi"/>
          <w:sz w:val="36"/>
          <w:szCs w:val="36"/>
        </w:rPr>
        <w:t>.</w:t>
      </w:r>
      <w:r w:rsidR="004347CE">
        <w:rPr>
          <w:rFonts w:asciiTheme="majorHAnsi" w:hAnsiTheme="majorHAnsi"/>
          <w:sz w:val="36"/>
          <w:szCs w:val="36"/>
        </w:rPr>
        <w:t>8</w:t>
      </w:r>
    </w:p>
    <w:p w14:paraId="29EF29E0" w14:textId="77777777" w:rsidR="006A6B46" w:rsidRDefault="000944FA" w:rsidP="000944FA">
      <w:pPr>
        <w:rPr>
          <w:rFonts w:asciiTheme="majorHAnsi" w:hAnsiTheme="majorHAnsi"/>
          <w:sz w:val="36"/>
          <w:szCs w:val="36"/>
        </w:rPr>
      </w:pPr>
      <w:r>
        <w:rPr>
          <w:rFonts w:asciiTheme="majorHAnsi" w:hAnsiTheme="majorHAnsi"/>
          <w:sz w:val="36"/>
          <w:szCs w:val="36"/>
        </w:rPr>
        <w:tab/>
      </w:r>
      <w:r w:rsidR="00483419">
        <w:rPr>
          <w:rFonts w:asciiTheme="majorHAnsi" w:hAnsiTheme="majorHAnsi"/>
          <w:sz w:val="36"/>
          <w:szCs w:val="36"/>
        </w:rPr>
        <w:t>All About Me</w:t>
      </w:r>
      <w:r w:rsidR="008D7863">
        <w:rPr>
          <w:rFonts w:asciiTheme="majorHAnsi" w:hAnsiTheme="majorHAnsi"/>
          <w:sz w:val="36"/>
          <w:szCs w:val="36"/>
        </w:rPr>
        <w:t xml:space="preserve"> Instructions</w:t>
      </w:r>
      <w:r w:rsidR="00715CF0">
        <w:rPr>
          <w:rFonts w:asciiTheme="majorHAnsi" w:hAnsiTheme="majorHAnsi"/>
          <w:sz w:val="36"/>
          <w:szCs w:val="36"/>
        </w:rPr>
        <w:t>…………………..</w:t>
      </w:r>
      <w:r w:rsidR="004347CE">
        <w:rPr>
          <w:rFonts w:asciiTheme="majorHAnsi" w:hAnsiTheme="majorHAnsi"/>
          <w:sz w:val="36"/>
          <w:szCs w:val="36"/>
        </w:rPr>
        <w:t>9</w:t>
      </w:r>
    </w:p>
    <w:p w14:paraId="57262FB2" w14:textId="77777777" w:rsidR="009576C1" w:rsidRDefault="000944FA" w:rsidP="000944FA">
      <w:pPr>
        <w:rPr>
          <w:rFonts w:asciiTheme="majorHAnsi" w:hAnsiTheme="majorHAnsi"/>
          <w:sz w:val="36"/>
          <w:szCs w:val="36"/>
        </w:rPr>
      </w:pPr>
      <w:r>
        <w:rPr>
          <w:rFonts w:asciiTheme="majorHAnsi" w:hAnsiTheme="majorHAnsi"/>
          <w:sz w:val="36"/>
          <w:szCs w:val="36"/>
        </w:rPr>
        <w:tab/>
      </w:r>
      <w:r w:rsidR="00483419">
        <w:rPr>
          <w:rFonts w:asciiTheme="majorHAnsi" w:hAnsiTheme="majorHAnsi"/>
          <w:sz w:val="36"/>
          <w:szCs w:val="36"/>
        </w:rPr>
        <w:t>Dear Friends and Family</w:t>
      </w:r>
      <w:r w:rsidR="009576C1">
        <w:rPr>
          <w:rFonts w:asciiTheme="majorHAnsi" w:hAnsiTheme="majorHAnsi"/>
          <w:sz w:val="36"/>
          <w:szCs w:val="36"/>
        </w:rPr>
        <w:t xml:space="preserve"> Instructions</w:t>
      </w:r>
      <w:r w:rsidR="00974D9F">
        <w:rPr>
          <w:rFonts w:asciiTheme="majorHAnsi" w:hAnsiTheme="majorHAnsi"/>
          <w:sz w:val="36"/>
          <w:szCs w:val="36"/>
        </w:rPr>
        <w:t>…</w:t>
      </w:r>
      <w:r w:rsidR="00275C97">
        <w:rPr>
          <w:rFonts w:asciiTheme="majorHAnsi" w:hAnsiTheme="majorHAnsi"/>
          <w:sz w:val="36"/>
          <w:szCs w:val="36"/>
        </w:rPr>
        <w:t>1</w:t>
      </w:r>
      <w:r w:rsidR="00F212B0">
        <w:rPr>
          <w:rFonts w:asciiTheme="majorHAnsi" w:hAnsiTheme="majorHAnsi"/>
          <w:sz w:val="36"/>
          <w:szCs w:val="36"/>
        </w:rPr>
        <w:t>1</w:t>
      </w:r>
    </w:p>
    <w:p w14:paraId="6F0097C7" w14:textId="77777777" w:rsidR="00974D9F" w:rsidRDefault="00974D9F" w:rsidP="000944FA">
      <w:pPr>
        <w:rPr>
          <w:rFonts w:asciiTheme="majorHAnsi" w:hAnsiTheme="majorHAnsi"/>
          <w:sz w:val="36"/>
          <w:szCs w:val="36"/>
        </w:rPr>
      </w:pPr>
      <w:r>
        <w:rPr>
          <w:rFonts w:asciiTheme="majorHAnsi" w:hAnsiTheme="majorHAnsi"/>
          <w:sz w:val="36"/>
          <w:szCs w:val="36"/>
        </w:rPr>
        <w:tab/>
      </w:r>
      <w:r>
        <w:rPr>
          <w:rFonts w:asciiTheme="majorHAnsi" w:hAnsiTheme="majorHAnsi"/>
          <w:sz w:val="36"/>
          <w:szCs w:val="36"/>
        </w:rPr>
        <w:tab/>
        <w:t>Template…………………………………</w:t>
      </w:r>
      <w:r w:rsidR="00480174">
        <w:rPr>
          <w:rFonts w:asciiTheme="majorHAnsi" w:hAnsiTheme="majorHAnsi"/>
          <w:sz w:val="36"/>
          <w:szCs w:val="36"/>
        </w:rPr>
        <w:t>…</w:t>
      </w:r>
      <w:r w:rsidR="00275C97">
        <w:rPr>
          <w:rFonts w:asciiTheme="majorHAnsi" w:hAnsiTheme="majorHAnsi"/>
          <w:sz w:val="36"/>
          <w:szCs w:val="36"/>
        </w:rPr>
        <w:t>1</w:t>
      </w:r>
      <w:r w:rsidR="00F212B0">
        <w:rPr>
          <w:rFonts w:asciiTheme="majorHAnsi" w:hAnsiTheme="majorHAnsi"/>
          <w:sz w:val="36"/>
          <w:szCs w:val="36"/>
        </w:rPr>
        <w:t>4</w:t>
      </w:r>
    </w:p>
    <w:p w14:paraId="04CB9E83" w14:textId="77777777" w:rsidR="000944FA" w:rsidRDefault="000944FA" w:rsidP="000944FA">
      <w:pPr>
        <w:rPr>
          <w:rFonts w:asciiTheme="majorHAnsi" w:hAnsiTheme="majorHAnsi"/>
          <w:sz w:val="36"/>
          <w:szCs w:val="36"/>
        </w:rPr>
      </w:pPr>
      <w:r>
        <w:rPr>
          <w:rFonts w:asciiTheme="majorHAnsi" w:hAnsiTheme="majorHAnsi"/>
          <w:sz w:val="36"/>
          <w:szCs w:val="36"/>
        </w:rPr>
        <w:tab/>
        <w:t>Memories Photo Book</w:t>
      </w:r>
      <w:r w:rsidR="009576C1">
        <w:rPr>
          <w:rFonts w:asciiTheme="majorHAnsi" w:hAnsiTheme="majorHAnsi"/>
          <w:sz w:val="36"/>
          <w:szCs w:val="36"/>
        </w:rPr>
        <w:t xml:space="preserve"> </w:t>
      </w:r>
      <w:proofErr w:type="gramStart"/>
      <w:r w:rsidR="009C4EEF">
        <w:rPr>
          <w:rFonts w:asciiTheme="majorHAnsi" w:hAnsiTheme="majorHAnsi"/>
          <w:sz w:val="36"/>
          <w:szCs w:val="36"/>
        </w:rPr>
        <w:t>Instructions…</w:t>
      </w:r>
      <w:r w:rsidR="00480174">
        <w:rPr>
          <w:rFonts w:asciiTheme="majorHAnsi" w:hAnsiTheme="majorHAnsi"/>
          <w:sz w:val="36"/>
          <w:szCs w:val="36"/>
        </w:rPr>
        <w:t>….</w:t>
      </w:r>
      <w:r w:rsidR="00275C97">
        <w:rPr>
          <w:rFonts w:asciiTheme="majorHAnsi" w:hAnsiTheme="majorHAnsi"/>
          <w:sz w:val="36"/>
          <w:szCs w:val="36"/>
        </w:rPr>
        <w:t>1</w:t>
      </w:r>
      <w:r w:rsidR="00F212B0">
        <w:rPr>
          <w:rFonts w:asciiTheme="majorHAnsi" w:hAnsiTheme="majorHAnsi"/>
          <w:sz w:val="36"/>
          <w:szCs w:val="36"/>
        </w:rPr>
        <w:t>6</w:t>
      </w:r>
      <w:proofErr w:type="gramEnd"/>
    </w:p>
    <w:p w14:paraId="128CCCC0" w14:textId="77777777" w:rsidR="000944FA" w:rsidRDefault="000944FA" w:rsidP="000944FA">
      <w:pPr>
        <w:rPr>
          <w:rFonts w:asciiTheme="majorHAnsi" w:hAnsiTheme="majorHAnsi"/>
          <w:sz w:val="36"/>
          <w:szCs w:val="36"/>
        </w:rPr>
      </w:pPr>
      <w:r>
        <w:rPr>
          <w:rFonts w:asciiTheme="majorHAnsi" w:hAnsiTheme="majorHAnsi"/>
          <w:sz w:val="36"/>
          <w:szCs w:val="36"/>
        </w:rPr>
        <w:t>Finalizing the project</w:t>
      </w:r>
      <w:r w:rsidR="009C4EEF">
        <w:rPr>
          <w:rFonts w:asciiTheme="majorHAnsi" w:hAnsiTheme="majorHAnsi"/>
          <w:sz w:val="36"/>
          <w:szCs w:val="36"/>
        </w:rPr>
        <w:t>s</w:t>
      </w:r>
      <w:r w:rsidR="00480174">
        <w:rPr>
          <w:rFonts w:asciiTheme="majorHAnsi" w:hAnsiTheme="majorHAnsi"/>
          <w:sz w:val="36"/>
          <w:szCs w:val="36"/>
        </w:rPr>
        <w:t>……………………………..</w:t>
      </w:r>
      <w:r w:rsidR="00F212B0">
        <w:rPr>
          <w:rFonts w:asciiTheme="majorHAnsi" w:hAnsiTheme="majorHAnsi"/>
          <w:sz w:val="36"/>
          <w:szCs w:val="36"/>
        </w:rPr>
        <w:t>19</w:t>
      </w:r>
    </w:p>
    <w:p w14:paraId="3E97AE54" w14:textId="77777777" w:rsidR="004D5B0F" w:rsidRDefault="004D5B0F" w:rsidP="000944FA">
      <w:pPr>
        <w:rPr>
          <w:rFonts w:asciiTheme="majorHAnsi" w:hAnsiTheme="majorHAnsi"/>
          <w:sz w:val="36"/>
          <w:szCs w:val="36"/>
        </w:rPr>
      </w:pPr>
      <w:r>
        <w:rPr>
          <w:rFonts w:asciiTheme="majorHAnsi" w:hAnsiTheme="majorHAnsi"/>
          <w:sz w:val="36"/>
          <w:szCs w:val="36"/>
        </w:rPr>
        <w:t>References………………………………………………2</w:t>
      </w:r>
      <w:r w:rsidR="00F212B0">
        <w:rPr>
          <w:rFonts w:asciiTheme="majorHAnsi" w:hAnsiTheme="majorHAnsi"/>
          <w:sz w:val="36"/>
          <w:szCs w:val="36"/>
        </w:rPr>
        <w:t>1</w:t>
      </w:r>
      <w:bookmarkStart w:id="0" w:name="_GoBack"/>
      <w:bookmarkEnd w:id="0"/>
    </w:p>
    <w:p w14:paraId="5C07986B" w14:textId="77777777" w:rsidR="004D5B0F" w:rsidRDefault="004D5B0F" w:rsidP="004D5B0F">
      <w:pPr>
        <w:rPr>
          <w:rFonts w:asciiTheme="majorHAnsi" w:hAnsiTheme="majorHAnsi"/>
          <w:sz w:val="36"/>
          <w:szCs w:val="36"/>
        </w:rPr>
      </w:pPr>
    </w:p>
    <w:p w14:paraId="2A6F1AC9" w14:textId="77777777" w:rsidR="004347CE" w:rsidRDefault="004347CE" w:rsidP="004D5B0F">
      <w:pPr>
        <w:rPr>
          <w:rFonts w:asciiTheme="majorHAnsi" w:hAnsiTheme="majorHAnsi"/>
          <w:sz w:val="40"/>
          <w:szCs w:val="40"/>
        </w:rPr>
      </w:pPr>
    </w:p>
    <w:p w14:paraId="036369AA" w14:textId="77777777" w:rsidR="000944FA" w:rsidRDefault="000944FA" w:rsidP="000944FA">
      <w:pPr>
        <w:jc w:val="center"/>
        <w:rPr>
          <w:rFonts w:asciiTheme="majorHAnsi" w:hAnsiTheme="majorHAnsi"/>
          <w:sz w:val="40"/>
          <w:szCs w:val="40"/>
        </w:rPr>
      </w:pPr>
      <w:r>
        <w:rPr>
          <w:rFonts w:asciiTheme="majorHAnsi" w:hAnsiTheme="majorHAnsi"/>
          <w:sz w:val="40"/>
          <w:szCs w:val="40"/>
        </w:rPr>
        <w:lastRenderedPageBreak/>
        <w:t>Introduction</w:t>
      </w:r>
    </w:p>
    <w:p w14:paraId="17D94DAA" w14:textId="77777777" w:rsidR="000944FA" w:rsidRPr="008B6A7F" w:rsidRDefault="000944FA" w:rsidP="000944FA">
      <w:pPr>
        <w:rPr>
          <w:rFonts w:asciiTheme="majorHAnsi" w:hAnsiTheme="majorHAnsi"/>
          <w:sz w:val="36"/>
          <w:szCs w:val="36"/>
        </w:rPr>
      </w:pPr>
      <w:r w:rsidRPr="008B6A7F">
        <w:rPr>
          <w:rFonts w:asciiTheme="majorHAnsi" w:hAnsiTheme="majorHAnsi"/>
          <w:sz w:val="36"/>
          <w:szCs w:val="36"/>
        </w:rPr>
        <w:t xml:space="preserve">Life Legacy was created </w:t>
      </w:r>
      <w:r w:rsidR="00C84B0D" w:rsidRPr="008B6A7F">
        <w:rPr>
          <w:rFonts w:asciiTheme="majorHAnsi" w:hAnsiTheme="majorHAnsi"/>
          <w:sz w:val="36"/>
          <w:szCs w:val="36"/>
        </w:rPr>
        <w:t xml:space="preserve">to give patients a clearer </w:t>
      </w:r>
      <w:r w:rsidR="003D6BDD">
        <w:rPr>
          <w:rFonts w:asciiTheme="majorHAnsi" w:hAnsiTheme="majorHAnsi"/>
          <w:sz w:val="36"/>
          <w:szCs w:val="36"/>
        </w:rPr>
        <w:t>understanding</w:t>
      </w:r>
      <w:r w:rsidR="00C84B0D" w:rsidRPr="008B6A7F">
        <w:rPr>
          <w:rFonts w:asciiTheme="majorHAnsi" w:hAnsiTheme="majorHAnsi"/>
          <w:sz w:val="36"/>
          <w:szCs w:val="36"/>
        </w:rPr>
        <w:t xml:space="preserve"> of the significance of their life. We want to validate their accomplishments, help to overcome their fears and failures, and be of support through the process of forgiveness. </w:t>
      </w:r>
    </w:p>
    <w:p w14:paraId="0685415D" w14:textId="77777777" w:rsidR="00C84B0D" w:rsidRPr="008B6A7F" w:rsidRDefault="00C84B0D" w:rsidP="000944FA">
      <w:pPr>
        <w:rPr>
          <w:rFonts w:asciiTheme="majorHAnsi" w:hAnsiTheme="majorHAnsi"/>
          <w:sz w:val="36"/>
          <w:szCs w:val="36"/>
        </w:rPr>
      </w:pPr>
      <w:r w:rsidRPr="008B6A7F">
        <w:rPr>
          <w:rFonts w:asciiTheme="majorHAnsi" w:hAnsiTheme="majorHAnsi"/>
          <w:sz w:val="36"/>
          <w:szCs w:val="36"/>
        </w:rPr>
        <w:t xml:space="preserve">Life Legacy </w:t>
      </w:r>
      <w:r w:rsidR="00371120">
        <w:rPr>
          <w:rFonts w:asciiTheme="majorHAnsi" w:hAnsiTheme="majorHAnsi"/>
          <w:sz w:val="36"/>
          <w:szCs w:val="36"/>
        </w:rPr>
        <w:t>has</w:t>
      </w:r>
      <w:r w:rsidRPr="008B6A7F">
        <w:rPr>
          <w:rFonts w:asciiTheme="majorHAnsi" w:hAnsiTheme="majorHAnsi"/>
          <w:sz w:val="36"/>
          <w:szCs w:val="36"/>
        </w:rPr>
        <w:t xml:space="preserve"> integrat</w:t>
      </w:r>
      <w:r w:rsidR="00371120">
        <w:rPr>
          <w:rFonts w:asciiTheme="majorHAnsi" w:hAnsiTheme="majorHAnsi"/>
          <w:sz w:val="36"/>
          <w:szCs w:val="36"/>
        </w:rPr>
        <w:t>ed</w:t>
      </w:r>
      <w:r w:rsidRPr="008B6A7F">
        <w:rPr>
          <w:rFonts w:asciiTheme="majorHAnsi" w:hAnsiTheme="majorHAnsi"/>
          <w:sz w:val="36"/>
          <w:szCs w:val="36"/>
        </w:rPr>
        <w:t xml:space="preserve"> a shor</w:t>
      </w:r>
      <w:r w:rsidR="004662FC" w:rsidRPr="008B6A7F">
        <w:rPr>
          <w:rFonts w:asciiTheme="majorHAnsi" w:hAnsiTheme="majorHAnsi"/>
          <w:sz w:val="36"/>
          <w:szCs w:val="36"/>
        </w:rPr>
        <w:t xml:space="preserve">tened version of a </w:t>
      </w:r>
      <w:r w:rsidR="00286B39" w:rsidRPr="008B6A7F">
        <w:rPr>
          <w:rFonts w:asciiTheme="majorHAnsi" w:hAnsiTheme="majorHAnsi"/>
          <w:sz w:val="36"/>
          <w:szCs w:val="36"/>
        </w:rPr>
        <w:t>Structured Life Review and R</w:t>
      </w:r>
      <w:r w:rsidR="004662FC" w:rsidRPr="008B6A7F">
        <w:rPr>
          <w:rFonts w:asciiTheme="majorHAnsi" w:hAnsiTheme="majorHAnsi"/>
          <w:sz w:val="36"/>
          <w:szCs w:val="36"/>
        </w:rPr>
        <w:t>eminiscence</w:t>
      </w:r>
      <w:r w:rsidR="00365F8A" w:rsidRPr="008B6A7F">
        <w:rPr>
          <w:rFonts w:asciiTheme="majorHAnsi" w:hAnsiTheme="majorHAnsi"/>
          <w:sz w:val="36"/>
          <w:szCs w:val="36"/>
        </w:rPr>
        <w:t xml:space="preserve"> T</w:t>
      </w:r>
      <w:r w:rsidR="00286B39" w:rsidRPr="008B6A7F">
        <w:rPr>
          <w:rFonts w:asciiTheme="majorHAnsi" w:hAnsiTheme="majorHAnsi"/>
          <w:sz w:val="36"/>
          <w:szCs w:val="36"/>
        </w:rPr>
        <w:t>herapy</w:t>
      </w:r>
      <w:r w:rsidR="004662FC" w:rsidRPr="008B6A7F">
        <w:rPr>
          <w:rFonts w:asciiTheme="majorHAnsi" w:hAnsiTheme="majorHAnsi"/>
          <w:sz w:val="36"/>
          <w:szCs w:val="36"/>
        </w:rPr>
        <w:t xml:space="preserve">. </w:t>
      </w:r>
    </w:p>
    <w:p w14:paraId="41292EA7" w14:textId="77777777" w:rsidR="00286B39" w:rsidRPr="008B6A7F" w:rsidRDefault="00365F8A" w:rsidP="000944FA">
      <w:pPr>
        <w:rPr>
          <w:rFonts w:asciiTheme="majorHAnsi" w:hAnsiTheme="majorHAnsi"/>
          <w:sz w:val="36"/>
          <w:szCs w:val="36"/>
        </w:rPr>
      </w:pPr>
      <w:r w:rsidRPr="008B6A7F">
        <w:rPr>
          <w:rFonts w:asciiTheme="majorHAnsi" w:hAnsiTheme="majorHAnsi"/>
          <w:sz w:val="36"/>
          <w:szCs w:val="36"/>
        </w:rPr>
        <w:t>A Structured Life R</w:t>
      </w:r>
      <w:r w:rsidR="00286B39" w:rsidRPr="008B6A7F">
        <w:rPr>
          <w:rFonts w:asciiTheme="majorHAnsi" w:hAnsiTheme="majorHAnsi"/>
          <w:sz w:val="36"/>
          <w:szCs w:val="36"/>
        </w:rPr>
        <w:t xml:space="preserve">eview is typically done over several sessions and chronological from birth to present with the </w:t>
      </w:r>
      <w:r w:rsidR="00AE1F51" w:rsidRPr="008B6A7F">
        <w:rPr>
          <w:rFonts w:asciiTheme="majorHAnsi" w:hAnsiTheme="majorHAnsi"/>
          <w:sz w:val="36"/>
          <w:szCs w:val="36"/>
        </w:rPr>
        <w:t xml:space="preserve">summarization and evaluation of </w:t>
      </w:r>
      <w:r w:rsidR="00286B39" w:rsidRPr="008B6A7F">
        <w:rPr>
          <w:rFonts w:asciiTheme="majorHAnsi" w:hAnsiTheme="majorHAnsi"/>
          <w:sz w:val="36"/>
          <w:szCs w:val="36"/>
        </w:rPr>
        <w:t>the patient’s life</w:t>
      </w:r>
      <w:r w:rsidR="00F70688">
        <w:rPr>
          <w:rFonts w:asciiTheme="majorHAnsi" w:hAnsiTheme="majorHAnsi"/>
          <w:sz w:val="36"/>
          <w:szCs w:val="36"/>
        </w:rPr>
        <w:t xml:space="preserve"> (</w:t>
      </w:r>
      <w:proofErr w:type="spellStart"/>
      <w:r w:rsidR="00F70688">
        <w:rPr>
          <w:rFonts w:asciiTheme="majorHAnsi" w:hAnsiTheme="majorHAnsi"/>
          <w:sz w:val="36"/>
          <w:szCs w:val="36"/>
        </w:rPr>
        <w:t>Haight</w:t>
      </w:r>
      <w:proofErr w:type="spellEnd"/>
      <w:r w:rsidR="00F70688">
        <w:rPr>
          <w:rFonts w:asciiTheme="majorHAnsi" w:hAnsiTheme="majorHAnsi"/>
          <w:sz w:val="36"/>
          <w:szCs w:val="36"/>
        </w:rPr>
        <w:t xml:space="preserve"> &amp; </w:t>
      </w:r>
      <w:proofErr w:type="spellStart"/>
      <w:r w:rsidR="00F70688">
        <w:rPr>
          <w:rFonts w:asciiTheme="majorHAnsi" w:hAnsiTheme="majorHAnsi"/>
          <w:sz w:val="36"/>
          <w:szCs w:val="36"/>
        </w:rPr>
        <w:t>Haight</w:t>
      </w:r>
      <w:proofErr w:type="spellEnd"/>
      <w:r w:rsidR="00F70688">
        <w:rPr>
          <w:rFonts w:asciiTheme="majorHAnsi" w:hAnsiTheme="majorHAnsi"/>
          <w:sz w:val="36"/>
          <w:szCs w:val="36"/>
        </w:rPr>
        <w:t>, 2007)</w:t>
      </w:r>
      <w:r w:rsidR="00286B39" w:rsidRPr="008B6A7F">
        <w:rPr>
          <w:rFonts w:asciiTheme="majorHAnsi" w:hAnsiTheme="majorHAnsi"/>
          <w:sz w:val="36"/>
          <w:szCs w:val="36"/>
        </w:rPr>
        <w:t xml:space="preserve">. </w:t>
      </w:r>
    </w:p>
    <w:p w14:paraId="63EF9A67" w14:textId="77777777" w:rsidR="004662FC" w:rsidRPr="008B6A7F" w:rsidRDefault="00AE1F51" w:rsidP="000944FA">
      <w:pPr>
        <w:rPr>
          <w:rFonts w:asciiTheme="majorHAnsi" w:hAnsiTheme="majorHAnsi"/>
          <w:sz w:val="36"/>
          <w:szCs w:val="36"/>
        </w:rPr>
      </w:pPr>
      <w:r w:rsidRPr="008B6A7F">
        <w:rPr>
          <w:rFonts w:asciiTheme="majorHAnsi" w:hAnsiTheme="majorHAnsi"/>
          <w:sz w:val="36"/>
          <w:szCs w:val="36"/>
        </w:rPr>
        <w:t>Reminiscence Therapy is an informal discussion with the patient about past activities, experiences, and events and typically involves tangible props. This therapy is often done within groups</w:t>
      </w:r>
      <w:r w:rsidR="00371120">
        <w:rPr>
          <w:rFonts w:asciiTheme="majorHAnsi" w:hAnsiTheme="majorHAnsi"/>
          <w:sz w:val="36"/>
          <w:szCs w:val="36"/>
        </w:rPr>
        <w:t xml:space="preserve"> (Woods et al., 2005)</w:t>
      </w:r>
    </w:p>
    <w:p w14:paraId="7A03442C" w14:textId="77777777" w:rsidR="00C84B0D" w:rsidRPr="008B6A7F" w:rsidRDefault="00365F8A" w:rsidP="000944FA">
      <w:pPr>
        <w:rPr>
          <w:rFonts w:asciiTheme="majorHAnsi" w:hAnsiTheme="majorHAnsi"/>
          <w:sz w:val="36"/>
          <w:szCs w:val="36"/>
        </w:rPr>
      </w:pPr>
      <w:r w:rsidRPr="008B6A7F">
        <w:rPr>
          <w:rFonts w:asciiTheme="majorHAnsi" w:hAnsiTheme="majorHAnsi"/>
          <w:sz w:val="36"/>
          <w:szCs w:val="36"/>
        </w:rPr>
        <w:t>Your role in this experience with the patient is to be present, listen, and help them relive the</w:t>
      </w:r>
      <w:r w:rsidR="0086565A">
        <w:rPr>
          <w:rFonts w:asciiTheme="majorHAnsi" w:hAnsiTheme="majorHAnsi"/>
          <w:sz w:val="36"/>
          <w:szCs w:val="36"/>
        </w:rPr>
        <w:t>ir</w:t>
      </w:r>
      <w:r w:rsidRPr="008B6A7F">
        <w:rPr>
          <w:rFonts w:asciiTheme="majorHAnsi" w:hAnsiTheme="majorHAnsi"/>
          <w:sz w:val="36"/>
          <w:szCs w:val="36"/>
        </w:rPr>
        <w:t xml:space="preserve"> memories and feelings. </w:t>
      </w:r>
    </w:p>
    <w:p w14:paraId="6A5B3542" w14:textId="77777777" w:rsidR="004347CE" w:rsidRDefault="004347CE" w:rsidP="00365F8A">
      <w:pPr>
        <w:jc w:val="center"/>
        <w:rPr>
          <w:rFonts w:asciiTheme="majorHAnsi" w:hAnsiTheme="majorHAnsi"/>
          <w:sz w:val="40"/>
          <w:szCs w:val="40"/>
        </w:rPr>
      </w:pPr>
      <w:r>
        <w:rPr>
          <w:rFonts w:asciiTheme="majorHAnsi" w:hAnsiTheme="majorHAnsi"/>
          <w:sz w:val="40"/>
          <w:szCs w:val="40"/>
        </w:rPr>
        <w:lastRenderedPageBreak/>
        <w:t>Benefits</w:t>
      </w:r>
    </w:p>
    <w:p w14:paraId="481706C2" w14:textId="77777777" w:rsidR="004347CE" w:rsidRDefault="004347CE" w:rsidP="004347CE">
      <w:pPr>
        <w:rPr>
          <w:rFonts w:asciiTheme="majorHAnsi" w:hAnsiTheme="majorHAnsi"/>
          <w:sz w:val="40"/>
          <w:szCs w:val="40"/>
        </w:rPr>
      </w:pPr>
      <w:r>
        <w:rPr>
          <w:rFonts w:asciiTheme="majorHAnsi" w:hAnsiTheme="majorHAnsi"/>
          <w:sz w:val="40"/>
          <w:szCs w:val="40"/>
        </w:rPr>
        <w:t>There is a lot of research on Structured Life Review</w:t>
      </w:r>
      <w:r w:rsidR="0086565A">
        <w:rPr>
          <w:rFonts w:asciiTheme="majorHAnsi" w:hAnsiTheme="majorHAnsi"/>
          <w:sz w:val="40"/>
          <w:szCs w:val="40"/>
        </w:rPr>
        <w:t>s</w:t>
      </w:r>
      <w:r>
        <w:rPr>
          <w:rFonts w:asciiTheme="majorHAnsi" w:hAnsiTheme="majorHAnsi"/>
          <w:sz w:val="40"/>
          <w:szCs w:val="40"/>
        </w:rPr>
        <w:t xml:space="preserve"> and Reminiscence Therapy </w:t>
      </w:r>
      <w:r w:rsidR="0086565A">
        <w:rPr>
          <w:rFonts w:asciiTheme="majorHAnsi" w:hAnsiTheme="majorHAnsi"/>
          <w:sz w:val="40"/>
          <w:szCs w:val="40"/>
        </w:rPr>
        <w:t>that state the</w:t>
      </w:r>
      <w:r>
        <w:rPr>
          <w:rFonts w:asciiTheme="majorHAnsi" w:hAnsiTheme="majorHAnsi"/>
          <w:sz w:val="40"/>
          <w:szCs w:val="40"/>
        </w:rPr>
        <w:t xml:space="preserve"> benefits in palliative care. Because this training manual does not go in-depth enough to fully train a facilitator, we cannot say the Life Legacy project will </w:t>
      </w:r>
      <w:r w:rsidR="005E69FB">
        <w:rPr>
          <w:rFonts w:asciiTheme="majorHAnsi" w:hAnsiTheme="majorHAnsi"/>
          <w:sz w:val="40"/>
          <w:szCs w:val="40"/>
        </w:rPr>
        <w:t>prove beneficial for every patient.</w:t>
      </w:r>
    </w:p>
    <w:p w14:paraId="366B1BE4" w14:textId="77777777" w:rsidR="004347CE" w:rsidRDefault="004347CE" w:rsidP="004347CE">
      <w:pPr>
        <w:rPr>
          <w:rFonts w:asciiTheme="majorHAnsi" w:hAnsiTheme="majorHAnsi"/>
          <w:sz w:val="40"/>
          <w:szCs w:val="40"/>
        </w:rPr>
      </w:pPr>
      <w:r>
        <w:rPr>
          <w:rFonts w:asciiTheme="majorHAnsi" w:hAnsiTheme="majorHAnsi"/>
          <w:sz w:val="40"/>
          <w:szCs w:val="40"/>
        </w:rPr>
        <w:t xml:space="preserve">We do know that most patient’s enjoy sharing their stories and would love to have it put in writing to give their loved ones. </w:t>
      </w:r>
    </w:p>
    <w:p w14:paraId="4619C462" w14:textId="77777777" w:rsidR="004347CE" w:rsidRDefault="004347CE" w:rsidP="004347CE">
      <w:pPr>
        <w:rPr>
          <w:rFonts w:asciiTheme="majorHAnsi" w:hAnsiTheme="majorHAnsi"/>
          <w:sz w:val="40"/>
          <w:szCs w:val="40"/>
        </w:rPr>
      </w:pPr>
      <w:r>
        <w:rPr>
          <w:rFonts w:asciiTheme="majorHAnsi" w:hAnsiTheme="majorHAnsi"/>
          <w:sz w:val="40"/>
          <w:szCs w:val="40"/>
        </w:rPr>
        <w:t>If all we do is help a patient to relive memories and leave something for their families to cherish forever, than we have succeeded.</w:t>
      </w:r>
    </w:p>
    <w:p w14:paraId="658FB32C" w14:textId="77777777" w:rsidR="004347CE" w:rsidRDefault="004347CE" w:rsidP="004347CE">
      <w:pPr>
        <w:rPr>
          <w:rFonts w:asciiTheme="majorHAnsi" w:hAnsiTheme="majorHAnsi"/>
          <w:sz w:val="40"/>
          <w:szCs w:val="40"/>
        </w:rPr>
      </w:pPr>
    </w:p>
    <w:p w14:paraId="54D99B70" w14:textId="77777777" w:rsidR="004347CE" w:rsidRDefault="004347CE" w:rsidP="004347CE">
      <w:pPr>
        <w:rPr>
          <w:rFonts w:asciiTheme="majorHAnsi" w:hAnsiTheme="majorHAnsi"/>
          <w:sz w:val="40"/>
          <w:szCs w:val="40"/>
        </w:rPr>
      </w:pPr>
    </w:p>
    <w:p w14:paraId="3B2D0C94" w14:textId="77777777" w:rsidR="004347CE" w:rsidRDefault="004347CE" w:rsidP="00365F8A">
      <w:pPr>
        <w:jc w:val="center"/>
        <w:rPr>
          <w:rFonts w:asciiTheme="majorHAnsi" w:hAnsiTheme="majorHAnsi"/>
          <w:sz w:val="40"/>
          <w:szCs w:val="40"/>
        </w:rPr>
      </w:pPr>
    </w:p>
    <w:p w14:paraId="4A484B07" w14:textId="77777777" w:rsidR="00365F8A" w:rsidRPr="00365F8A" w:rsidRDefault="00365F8A" w:rsidP="00365F8A">
      <w:pPr>
        <w:jc w:val="center"/>
        <w:rPr>
          <w:rFonts w:asciiTheme="majorHAnsi" w:hAnsiTheme="majorHAnsi"/>
          <w:sz w:val="40"/>
          <w:szCs w:val="40"/>
        </w:rPr>
      </w:pPr>
      <w:r>
        <w:rPr>
          <w:rFonts w:asciiTheme="majorHAnsi" w:hAnsiTheme="majorHAnsi"/>
          <w:sz w:val="40"/>
          <w:szCs w:val="40"/>
        </w:rPr>
        <w:lastRenderedPageBreak/>
        <w:t>Appropriate Patients</w:t>
      </w:r>
    </w:p>
    <w:p w14:paraId="52732D66" w14:textId="77777777" w:rsidR="003D6BDD" w:rsidRPr="003D6BDD" w:rsidRDefault="003D6BDD" w:rsidP="003D6BDD">
      <w:pPr>
        <w:rPr>
          <w:rFonts w:asciiTheme="majorHAnsi" w:hAnsiTheme="majorHAnsi"/>
          <w:sz w:val="36"/>
          <w:szCs w:val="36"/>
        </w:rPr>
      </w:pPr>
      <w:r>
        <w:rPr>
          <w:rFonts w:asciiTheme="majorHAnsi" w:hAnsiTheme="majorHAnsi"/>
          <w:sz w:val="36"/>
          <w:szCs w:val="36"/>
        </w:rPr>
        <w:t xml:space="preserve">Who should participate in Life </w:t>
      </w:r>
      <w:proofErr w:type="gramStart"/>
      <w:r>
        <w:rPr>
          <w:rFonts w:asciiTheme="majorHAnsi" w:hAnsiTheme="majorHAnsi"/>
          <w:sz w:val="36"/>
          <w:szCs w:val="36"/>
        </w:rPr>
        <w:t>Legacy:</w:t>
      </w:r>
      <w:proofErr w:type="gramEnd"/>
    </w:p>
    <w:p w14:paraId="27A18470" w14:textId="77777777" w:rsidR="003D6BDD" w:rsidRDefault="003D6BDD" w:rsidP="003D6BDD">
      <w:pPr>
        <w:jc w:val="center"/>
        <w:rPr>
          <w:rFonts w:asciiTheme="majorHAnsi" w:hAnsiTheme="majorHAnsi"/>
          <w:b/>
          <w:sz w:val="36"/>
          <w:szCs w:val="36"/>
        </w:rPr>
      </w:pPr>
      <w:r>
        <w:rPr>
          <w:rFonts w:asciiTheme="majorHAnsi" w:hAnsiTheme="majorHAnsi"/>
          <w:b/>
          <w:sz w:val="36"/>
          <w:szCs w:val="36"/>
        </w:rPr>
        <w:t>Those who are not actively dying</w:t>
      </w:r>
    </w:p>
    <w:p w14:paraId="7A62831E" w14:textId="77777777" w:rsidR="003D6BDD" w:rsidRPr="008B6A7F" w:rsidRDefault="003D6BDD" w:rsidP="003D6BDD">
      <w:pPr>
        <w:jc w:val="center"/>
        <w:rPr>
          <w:rFonts w:asciiTheme="majorHAnsi" w:hAnsiTheme="majorHAnsi"/>
          <w:b/>
          <w:sz w:val="36"/>
          <w:szCs w:val="36"/>
        </w:rPr>
      </w:pPr>
      <w:r>
        <w:rPr>
          <w:rFonts w:asciiTheme="majorHAnsi" w:hAnsiTheme="majorHAnsi"/>
          <w:b/>
          <w:sz w:val="36"/>
          <w:szCs w:val="36"/>
        </w:rPr>
        <w:t>Those who are not cognitively</w:t>
      </w:r>
      <w:r w:rsidR="00F70688">
        <w:rPr>
          <w:rFonts w:asciiTheme="majorHAnsi" w:hAnsiTheme="majorHAnsi"/>
          <w:b/>
          <w:sz w:val="36"/>
          <w:szCs w:val="36"/>
        </w:rPr>
        <w:t xml:space="preserve"> impaired</w:t>
      </w:r>
    </w:p>
    <w:p w14:paraId="304D0C36" w14:textId="77777777" w:rsidR="003D6BDD" w:rsidRDefault="003D6BDD" w:rsidP="000944FA">
      <w:pPr>
        <w:rPr>
          <w:rFonts w:asciiTheme="majorHAnsi" w:hAnsiTheme="majorHAnsi"/>
          <w:sz w:val="36"/>
          <w:szCs w:val="36"/>
        </w:rPr>
      </w:pPr>
      <w:r w:rsidRPr="008B6A7F">
        <w:rPr>
          <w:rFonts w:asciiTheme="majorHAnsi" w:hAnsiTheme="majorHAnsi"/>
          <w:sz w:val="36"/>
          <w:szCs w:val="36"/>
        </w:rPr>
        <w:t>Patient’s who are</w:t>
      </w:r>
      <w:r>
        <w:rPr>
          <w:rFonts w:asciiTheme="majorHAnsi" w:hAnsiTheme="majorHAnsi"/>
          <w:sz w:val="36"/>
          <w:szCs w:val="36"/>
        </w:rPr>
        <w:t xml:space="preserve"> incapacitated c</w:t>
      </w:r>
      <w:r w:rsidRPr="008B6A7F">
        <w:rPr>
          <w:rFonts w:asciiTheme="majorHAnsi" w:hAnsiTheme="majorHAnsi"/>
          <w:sz w:val="36"/>
          <w:szCs w:val="36"/>
        </w:rPr>
        <w:t xml:space="preserve">ould become </w:t>
      </w:r>
      <w:r>
        <w:rPr>
          <w:rFonts w:asciiTheme="majorHAnsi" w:hAnsiTheme="majorHAnsi"/>
          <w:sz w:val="36"/>
          <w:szCs w:val="36"/>
        </w:rPr>
        <w:t>too</w:t>
      </w:r>
      <w:r w:rsidRPr="008B6A7F">
        <w:rPr>
          <w:rFonts w:asciiTheme="majorHAnsi" w:hAnsiTheme="majorHAnsi"/>
          <w:sz w:val="36"/>
          <w:szCs w:val="36"/>
        </w:rPr>
        <w:t xml:space="preserve"> overwhelmed </w:t>
      </w:r>
      <w:r>
        <w:rPr>
          <w:rFonts w:asciiTheme="majorHAnsi" w:hAnsiTheme="majorHAnsi"/>
          <w:sz w:val="36"/>
          <w:szCs w:val="36"/>
        </w:rPr>
        <w:t>trying to remember past events.</w:t>
      </w:r>
    </w:p>
    <w:p w14:paraId="16DA4644" w14:textId="77777777" w:rsidR="00533793" w:rsidRPr="008B6A7F" w:rsidRDefault="00533793" w:rsidP="000944FA">
      <w:pPr>
        <w:rPr>
          <w:rFonts w:asciiTheme="majorHAnsi" w:hAnsiTheme="majorHAnsi"/>
          <w:sz w:val="36"/>
          <w:szCs w:val="36"/>
        </w:rPr>
      </w:pPr>
      <w:r w:rsidRPr="008B6A7F">
        <w:rPr>
          <w:rFonts w:asciiTheme="majorHAnsi" w:hAnsiTheme="majorHAnsi"/>
          <w:sz w:val="36"/>
          <w:szCs w:val="36"/>
        </w:rPr>
        <w:t xml:space="preserve">Do an </w:t>
      </w:r>
      <w:r w:rsidR="002501DA" w:rsidRPr="008B6A7F">
        <w:rPr>
          <w:rFonts w:asciiTheme="majorHAnsi" w:hAnsiTheme="majorHAnsi"/>
          <w:sz w:val="36"/>
          <w:szCs w:val="36"/>
        </w:rPr>
        <w:t xml:space="preserve">informal </w:t>
      </w:r>
      <w:r w:rsidRPr="008B6A7F">
        <w:rPr>
          <w:rFonts w:asciiTheme="majorHAnsi" w:hAnsiTheme="majorHAnsi"/>
          <w:sz w:val="36"/>
          <w:szCs w:val="36"/>
        </w:rPr>
        <w:t xml:space="preserve">assessment to evaluate whether you believe the project would be too demanding on </w:t>
      </w:r>
      <w:r w:rsidR="002501DA" w:rsidRPr="008B6A7F">
        <w:rPr>
          <w:rFonts w:asciiTheme="majorHAnsi" w:hAnsiTheme="majorHAnsi"/>
          <w:sz w:val="36"/>
          <w:szCs w:val="36"/>
        </w:rPr>
        <w:t>your</w:t>
      </w:r>
      <w:r w:rsidRPr="008B6A7F">
        <w:rPr>
          <w:rFonts w:asciiTheme="majorHAnsi" w:hAnsiTheme="majorHAnsi"/>
          <w:sz w:val="36"/>
          <w:szCs w:val="36"/>
        </w:rPr>
        <w:t xml:space="preserve"> patient. </w:t>
      </w:r>
    </w:p>
    <w:p w14:paraId="4EC65F97" w14:textId="77777777" w:rsidR="009576C1" w:rsidRDefault="002501DA" w:rsidP="009576C1">
      <w:pPr>
        <w:rPr>
          <w:rFonts w:asciiTheme="majorHAnsi" w:hAnsiTheme="majorHAnsi"/>
          <w:sz w:val="36"/>
          <w:szCs w:val="36"/>
        </w:rPr>
      </w:pPr>
      <w:r w:rsidRPr="008B6A7F">
        <w:rPr>
          <w:rFonts w:asciiTheme="majorHAnsi" w:hAnsiTheme="majorHAnsi"/>
          <w:sz w:val="36"/>
          <w:szCs w:val="36"/>
        </w:rPr>
        <w:t xml:space="preserve">You are trained to assess your patient’s needs and well being, we trust </w:t>
      </w:r>
      <w:r w:rsidR="007C366B" w:rsidRPr="008B6A7F">
        <w:rPr>
          <w:rFonts w:asciiTheme="majorHAnsi" w:hAnsiTheme="majorHAnsi"/>
          <w:sz w:val="36"/>
          <w:szCs w:val="36"/>
        </w:rPr>
        <w:t xml:space="preserve">that </w:t>
      </w:r>
      <w:r w:rsidRPr="008B6A7F">
        <w:rPr>
          <w:rFonts w:asciiTheme="majorHAnsi" w:hAnsiTheme="majorHAnsi"/>
          <w:sz w:val="36"/>
          <w:szCs w:val="36"/>
        </w:rPr>
        <w:t>you will be able to decide whether your patient is a good candidate. If you have questions or concerns con</w:t>
      </w:r>
      <w:r w:rsidR="009576C1">
        <w:rPr>
          <w:rFonts w:asciiTheme="majorHAnsi" w:hAnsiTheme="majorHAnsi"/>
          <w:sz w:val="36"/>
          <w:szCs w:val="36"/>
        </w:rPr>
        <w:t>tact the volunteer coordinator.</w:t>
      </w:r>
    </w:p>
    <w:p w14:paraId="2B4E093C" w14:textId="77777777" w:rsidR="003D6BDD" w:rsidRDefault="003D6BDD" w:rsidP="009576C1">
      <w:pPr>
        <w:rPr>
          <w:rFonts w:asciiTheme="majorHAnsi" w:hAnsiTheme="majorHAnsi"/>
          <w:sz w:val="36"/>
          <w:szCs w:val="36"/>
        </w:rPr>
      </w:pPr>
    </w:p>
    <w:p w14:paraId="6BC5136B" w14:textId="77777777" w:rsidR="003D6BDD" w:rsidRDefault="003D6BDD" w:rsidP="009576C1">
      <w:pPr>
        <w:rPr>
          <w:rFonts w:asciiTheme="majorHAnsi" w:hAnsiTheme="majorHAnsi"/>
          <w:sz w:val="36"/>
          <w:szCs w:val="36"/>
        </w:rPr>
      </w:pPr>
    </w:p>
    <w:p w14:paraId="0286DACC" w14:textId="77777777" w:rsidR="003D6BDD" w:rsidRDefault="003D6BDD" w:rsidP="009576C1">
      <w:pPr>
        <w:rPr>
          <w:rFonts w:asciiTheme="majorHAnsi" w:hAnsiTheme="majorHAnsi"/>
          <w:sz w:val="36"/>
          <w:szCs w:val="36"/>
        </w:rPr>
      </w:pPr>
    </w:p>
    <w:p w14:paraId="0A847F62" w14:textId="77777777" w:rsidR="003D6BDD" w:rsidRPr="009576C1" w:rsidRDefault="003D6BDD" w:rsidP="009576C1">
      <w:pPr>
        <w:rPr>
          <w:rFonts w:asciiTheme="majorHAnsi" w:hAnsiTheme="majorHAnsi"/>
          <w:sz w:val="36"/>
          <w:szCs w:val="36"/>
        </w:rPr>
      </w:pPr>
    </w:p>
    <w:p w14:paraId="181779B8" w14:textId="77777777" w:rsidR="002501DA" w:rsidRPr="002501DA" w:rsidRDefault="002501DA" w:rsidP="002501DA">
      <w:pPr>
        <w:jc w:val="center"/>
        <w:rPr>
          <w:rFonts w:asciiTheme="majorHAnsi" w:hAnsiTheme="majorHAnsi"/>
          <w:sz w:val="40"/>
          <w:szCs w:val="40"/>
        </w:rPr>
      </w:pPr>
      <w:r w:rsidRPr="002501DA">
        <w:rPr>
          <w:rFonts w:asciiTheme="majorHAnsi" w:hAnsiTheme="majorHAnsi"/>
          <w:sz w:val="40"/>
          <w:szCs w:val="40"/>
        </w:rPr>
        <w:lastRenderedPageBreak/>
        <w:t>Asking the Patient</w:t>
      </w:r>
    </w:p>
    <w:p w14:paraId="57A54B45" w14:textId="77777777" w:rsidR="002501DA" w:rsidRPr="00C7325E" w:rsidRDefault="002501DA" w:rsidP="002501DA">
      <w:pPr>
        <w:rPr>
          <w:rFonts w:asciiTheme="majorHAnsi" w:hAnsiTheme="majorHAnsi"/>
          <w:sz w:val="35"/>
          <w:szCs w:val="35"/>
        </w:rPr>
      </w:pPr>
      <w:r w:rsidRPr="00C7325E">
        <w:rPr>
          <w:rFonts w:asciiTheme="majorHAnsi" w:hAnsiTheme="majorHAnsi"/>
          <w:sz w:val="35"/>
          <w:szCs w:val="35"/>
        </w:rPr>
        <w:t xml:space="preserve">After </w:t>
      </w:r>
      <w:r w:rsidR="00F70688">
        <w:rPr>
          <w:rFonts w:asciiTheme="majorHAnsi" w:hAnsiTheme="majorHAnsi"/>
          <w:sz w:val="35"/>
          <w:szCs w:val="35"/>
        </w:rPr>
        <w:t>determining if your patient would be a good candidate for Life Legacy</w:t>
      </w:r>
      <w:r w:rsidRPr="00C7325E">
        <w:rPr>
          <w:rFonts w:asciiTheme="majorHAnsi" w:hAnsiTheme="majorHAnsi"/>
          <w:sz w:val="35"/>
          <w:szCs w:val="35"/>
        </w:rPr>
        <w:t xml:space="preserve">, ask your patient </w:t>
      </w:r>
      <w:r w:rsidR="00F70688">
        <w:rPr>
          <w:rFonts w:asciiTheme="majorHAnsi" w:hAnsiTheme="majorHAnsi"/>
          <w:sz w:val="35"/>
          <w:szCs w:val="35"/>
        </w:rPr>
        <w:t>if</w:t>
      </w:r>
      <w:r w:rsidRPr="00C7325E">
        <w:rPr>
          <w:rFonts w:asciiTheme="majorHAnsi" w:hAnsiTheme="majorHAnsi"/>
          <w:sz w:val="35"/>
          <w:szCs w:val="35"/>
        </w:rPr>
        <w:t xml:space="preserve"> they would be interested in creating one or more of the Life Legacy projects. </w:t>
      </w:r>
    </w:p>
    <w:p w14:paraId="7B4572F0" w14:textId="77777777" w:rsidR="002501DA" w:rsidRPr="00C7325E" w:rsidRDefault="002501DA" w:rsidP="002501DA">
      <w:pPr>
        <w:rPr>
          <w:rFonts w:asciiTheme="majorHAnsi" w:hAnsiTheme="majorHAnsi"/>
          <w:sz w:val="35"/>
          <w:szCs w:val="35"/>
        </w:rPr>
      </w:pPr>
      <w:r w:rsidRPr="00C7325E">
        <w:rPr>
          <w:rFonts w:asciiTheme="majorHAnsi" w:hAnsiTheme="majorHAnsi"/>
          <w:sz w:val="35"/>
          <w:szCs w:val="35"/>
        </w:rPr>
        <w:t>Explain which each project consists of</w:t>
      </w:r>
      <w:r w:rsidR="00C7325E" w:rsidRPr="00C7325E">
        <w:rPr>
          <w:rFonts w:asciiTheme="majorHAnsi" w:hAnsiTheme="majorHAnsi"/>
          <w:sz w:val="35"/>
          <w:szCs w:val="35"/>
        </w:rPr>
        <w:t>. The time it takes to complete each project</w:t>
      </w:r>
      <w:r w:rsidRPr="00C7325E">
        <w:rPr>
          <w:rFonts w:asciiTheme="majorHAnsi" w:hAnsiTheme="majorHAnsi"/>
          <w:sz w:val="35"/>
          <w:szCs w:val="35"/>
        </w:rPr>
        <w:t xml:space="preserve"> could be drastically different wit</w:t>
      </w:r>
      <w:r w:rsidR="00C7325E" w:rsidRPr="00C7325E">
        <w:rPr>
          <w:rFonts w:asciiTheme="majorHAnsi" w:hAnsiTheme="majorHAnsi"/>
          <w:sz w:val="35"/>
          <w:szCs w:val="35"/>
        </w:rPr>
        <w:t xml:space="preserve">h each volunteer and patient. </w:t>
      </w:r>
      <w:r w:rsidRPr="00C7325E">
        <w:rPr>
          <w:rFonts w:asciiTheme="majorHAnsi" w:hAnsiTheme="majorHAnsi"/>
          <w:sz w:val="35"/>
          <w:szCs w:val="35"/>
        </w:rPr>
        <w:t xml:space="preserve"> </w:t>
      </w:r>
    </w:p>
    <w:p w14:paraId="325753AE" w14:textId="77777777" w:rsidR="00C7325E" w:rsidRDefault="00C7325E" w:rsidP="002501DA">
      <w:pPr>
        <w:rPr>
          <w:rFonts w:asciiTheme="majorHAnsi" w:hAnsiTheme="majorHAnsi"/>
          <w:sz w:val="36"/>
          <w:szCs w:val="36"/>
        </w:rPr>
      </w:pPr>
      <w:r>
        <w:rPr>
          <w:rFonts w:asciiTheme="majorHAnsi" w:hAnsiTheme="majorHAnsi"/>
          <w:sz w:val="36"/>
          <w:szCs w:val="36"/>
        </w:rPr>
        <w:t xml:space="preserve">Let the patient know that they are in control and you are only there to </w:t>
      </w:r>
      <w:r w:rsidR="00F70688">
        <w:rPr>
          <w:rFonts w:asciiTheme="majorHAnsi" w:hAnsiTheme="majorHAnsi"/>
          <w:sz w:val="36"/>
          <w:szCs w:val="36"/>
        </w:rPr>
        <w:t>assist in creating the</w:t>
      </w:r>
      <w:r>
        <w:rPr>
          <w:rFonts w:asciiTheme="majorHAnsi" w:hAnsiTheme="majorHAnsi"/>
          <w:sz w:val="36"/>
          <w:szCs w:val="36"/>
        </w:rPr>
        <w:t xml:space="preserve"> project. Also, they can choose to stop the project at any time.</w:t>
      </w:r>
    </w:p>
    <w:p w14:paraId="5B3202AA" w14:textId="77777777" w:rsidR="009576C1" w:rsidRDefault="009576C1" w:rsidP="008B6A7F">
      <w:pPr>
        <w:jc w:val="center"/>
        <w:rPr>
          <w:rFonts w:asciiTheme="majorHAnsi" w:hAnsiTheme="majorHAnsi"/>
          <w:sz w:val="36"/>
          <w:szCs w:val="36"/>
        </w:rPr>
      </w:pPr>
    </w:p>
    <w:p w14:paraId="289D2666" w14:textId="77777777" w:rsidR="0086565A" w:rsidRDefault="0086565A" w:rsidP="008B6A7F">
      <w:pPr>
        <w:jc w:val="center"/>
        <w:rPr>
          <w:rFonts w:asciiTheme="majorHAnsi" w:hAnsiTheme="majorHAnsi"/>
          <w:sz w:val="36"/>
          <w:szCs w:val="36"/>
        </w:rPr>
      </w:pPr>
    </w:p>
    <w:p w14:paraId="2FD6ED73" w14:textId="77777777" w:rsidR="0086565A" w:rsidRDefault="0086565A" w:rsidP="008B6A7F">
      <w:pPr>
        <w:jc w:val="center"/>
        <w:rPr>
          <w:rFonts w:asciiTheme="majorHAnsi" w:hAnsiTheme="majorHAnsi"/>
          <w:sz w:val="40"/>
          <w:szCs w:val="40"/>
        </w:rPr>
      </w:pPr>
    </w:p>
    <w:p w14:paraId="636018CF" w14:textId="77777777" w:rsidR="009576C1" w:rsidRDefault="009576C1" w:rsidP="008B6A7F">
      <w:pPr>
        <w:jc w:val="center"/>
        <w:rPr>
          <w:rFonts w:asciiTheme="majorHAnsi" w:hAnsiTheme="majorHAnsi"/>
          <w:sz w:val="40"/>
          <w:szCs w:val="40"/>
        </w:rPr>
      </w:pPr>
    </w:p>
    <w:p w14:paraId="78A4BAB3" w14:textId="77777777" w:rsidR="00F70688" w:rsidRDefault="00F70688" w:rsidP="008B6A7F">
      <w:pPr>
        <w:jc w:val="center"/>
        <w:rPr>
          <w:rFonts w:asciiTheme="majorHAnsi" w:hAnsiTheme="majorHAnsi"/>
          <w:sz w:val="40"/>
          <w:szCs w:val="40"/>
        </w:rPr>
      </w:pPr>
    </w:p>
    <w:p w14:paraId="629B6EBE" w14:textId="77777777" w:rsidR="00F70688" w:rsidRDefault="00F70688" w:rsidP="008B6A7F">
      <w:pPr>
        <w:jc w:val="center"/>
        <w:rPr>
          <w:rFonts w:asciiTheme="majorHAnsi" w:hAnsiTheme="majorHAnsi"/>
          <w:sz w:val="40"/>
          <w:szCs w:val="40"/>
        </w:rPr>
      </w:pPr>
    </w:p>
    <w:p w14:paraId="7FF469D4" w14:textId="77777777" w:rsidR="008B6A7F" w:rsidRDefault="00FE5452" w:rsidP="008B6A7F">
      <w:pPr>
        <w:jc w:val="center"/>
        <w:rPr>
          <w:rFonts w:asciiTheme="majorHAnsi" w:hAnsiTheme="majorHAnsi"/>
          <w:sz w:val="40"/>
          <w:szCs w:val="40"/>
        </w:rPr>
      </w:pPr>
      <w:r>
        <w:rPr>
          <w:rFonts w:asciiTheme="majorHAnsi" w:hAnsiTheme="majorHAnsi"/>
          <w:sz w:val="40"/>
          <w:szCs w:val="40"/>
        </w:rPr>
        <w:lastRenderedPageBreak/>
        <w:t xml:space="preserve">Confidentiality </w:t>
      </w:r>
    </w:p>
    <w:p w14:paraId="5E8CDF0D" w14:textId="77777777" w:rsidR="00F70688" w:rsidRDefault="00F01AFC" w:rsidP="00F70688">
      <w:pPr>
        <w:rPr>
          <w:rFonts w:asciiTheme="majorHAnsi" w:hAnsiTheme="majorHAnsi"/>
          <w:sz w:val="40"/>
          <w:szCs w:val="40"/>
        </w:rPr>
      </w:pPr>
      <w:r>
        <w:rPr>
          <w:rFonts w:asciiTheme="majorHAnsi" w:hAnsiTheme="majorHAnsi"/>
          <w:sz w:val="40"/>
          <w:szCs w:val="40"/>
        </w:rPr>
        <w:t>All information</w:t>
      </w:r>
      <w:r w:rsidR="00F70688">
        <w:rPr>
          <w:rFonts w:asciiTheme="majorHAnsi" w:hAnsiTheme="majorHAnsi"/>
          <w:sz w:val="40"/>
          <w:szCs w:val="40"/>
        </w:rPr>
        <w:t xml:space="preserve"> shared for this project is confidential. </w:t>
      </w:r>
    </w:p>
    <w:p w14:paraId="5D55EB6F" w14:textId="77777777" w:rsidR="00F70688" w:rsidRDefault="00F70688" w:rsidP="00F70688">
      <w:pPr>
        <w:rPr>
          <w:rFonts w:asciiTheme="majorHAnsi" w:hAnsiTheme="majorHAnsi"/>
          <w:sz w:val="40"/>
          <w:szCs w:val="40"/>
        </w:rPr>
      </w:pPr>
      <w:r>
        <w:rPr>
          <w:rFonts w:asciiTheme="majorHAnsi" w:hAnsiTheme="majorHAnsi"/>
          <w:sz w:val="40"/>
          <w:szCs w:val="40"/>
        </w:rPr>
        <w:t>Before beginning any project the patient or person responsible will</w:t>
      </w:r>
      <w:r w:rsidR="005C5EA2">
        <w:rPr>
          <w:rFonts w:asciiTheme="majorHAnsi" w:hAnsiTheme="majorHAnsi"/>
          <w:sz w:val="40"/>
          <w:szCs w:val="40"/>
        </w:rPr>
        <w:t xml:space="preserve"> need to sign a form of consent. The consent forms will be kept with the Life Legacy Material. </w:t>
      </w:r>
      <w:r w:rsidR="00F01AFC">
        <w:rPr>
          <w:rFonts w:asciiTheme="majorHAnsi" w:hAnsiTheme="majorHAnsi"/>
          <w:sz w:val="40"/>
          <w:szCs w:val="40"/>
        </w:rPr>
        <w:t>The consent is to all</w:t>
      </w:r>
      <w:r w:rsidR="005C5EA2">
        <w:rPr>
          <w:rFonts w:asciiTheme="majorHAnsi" w:hAnsiTheme="majorHAnsi"/>
          <w:sz w:val="40"/>
          <w:szCs w:val="40"/>
        </w:rPr>
        <w:t>ow</w:t>
      </w:r>
      <w:r w:rsidR="00F01AFC">
        <w:rPr>
          <w:rFonts w:asciiTheme="majorHAnsi" w:hAnsiTheme="majorHAnsi"/>
          <w:sz w:val="40"/>
          <w:szCs w:val="40"/>
        </w:rPr>
        <w:t xml:space="preserve"> MHHC to use the patient’s project for training purposes</w:t>
      </w:r>
      <w:r w:rsidR="005C5EA2">
        <w:rPr>
          <w:rFonts w:asciiTheme="majorHAnsi" w:hAnsiTheme="majorHAnsi"/>
          <w:sz w:val="40"/>
          <w:szCs w:val="40"/>
        </w:rPr>
        <w:t xml:space="preserve"> and agreeing to participate in the project</w:t>
      </w:r>
      <w:r w:rsidR="00F01AFC">
        <w:rPr>
          <w:rFonts w:asciiTheme="majorHAnsi" w:hAnsiTheme="majorHAnsi"/>
          <w:sz w:val="40"/>
          <w:szCs w:val="40"/>
        </w:rPr>
        <w:t xml:space="preserve">. </w:t>
      </w:r>
    </w:p>
    <w:p w14:paraId="4435E8E0" w14:textId="77777777" w:rsidR="00F70688" w:rsidRDefault="00F70688" w:rsidP="00F70688">
      <w:pPr>
        <w:rPr>
          <w:rFonts w:asciiTheme="majorHAnsi" w:hAnsiTheme="majorHAnsi"/>
          <w:sz w:val="40"/>
          <w:szCs w:val="40"/>
        </w:rPr>
      </w:pPr>
      <w:r>
        <w:rPr>
          <w:rFonts w:asciiTheme="majorHAnsi" w:hAnsiTheme="majorHAnsi"/>
          <w:sz w:val="40"/>
          <w:szCs w:val="40"/>
        </w:rPr>
        <w:t xml:space="preserve">Any recordings of the patient will need to be deleted after information is transcribed. </w:t>
      </w:r>
    </w:p>
    <w:p w14:paraId="6333B443" w14:textId="77777777" w:rsidR="00F70688" w:rsidRDefault="00F70688" w:rsidP="00F70688">
      <w:pPr>
        <w:rPr>
          <w:rFonts w:asciiTheme="majorHAnsi" w:hAnsiTheme="majorHAnsi"/>
          <w:sz w:val="40"/>
          <w:szCs w:val="40"/>
        </w:rPr>
      </w:pPr>
      <w:r>
        <w:rPr>
          <w:rFonts w:asciiTheme="majorHAnsi" w:hAnsiTheme="majorHAnsi"/>
          <w:sz w:val="40"/>
          <w:szCs w:val="40"/>
        </w:rPr>
        <w:t xml:space="preserve">Photos will need to be </w:t>
      </w:r>
      <w:r w:rsidR="00F01AFC">
        <w:rPr>
          <w:rFonts w:asciiTheme="majorHAnsi" w:hAnsiTheme="majorHAnsi"/>
          <w:sz w:val="40"/>
          <w:szCs w:val="40"/>
        </w:rPr>
        <w:t xml:space="preserve">kept in an envelope or if scanned on a phone, deleted once moved to a secured storage. </w:t>
      </w:r>
    </w:p>
    <w:p w14:paraId="519754D7" w14:textId="77777777" w:rsidR="005C5EA2" w:rsidRDefault="00F70688" w:rsidP="005C5EA2">
      <w:pPr>
        <w:rPr>
          <w:rFonts w:asciiTheme="majorHAnsi" w:hAnsiTheme="majorHAnsi"/>
          <w:sz w:val="40"/>
          <w:szCs w:val="40"/>
        </w:rPr>
      </w:pPr>
      <w:r>
        <w:rPr>
          <w:rFonts w:asciiTheme="majorHAnsi" w:hAnsiTheme="majorHAnsi"/>
          <w:sz w:val="40"/>
          <w:szCs w:val="40"/>
        </w:rPr>
        <w:t>USB drives will need to be password protected (USB from MHHC will already be password protected). Pas</w:t>
      </w:r>
      <w:r w:rsidR="005C5EA2">
        <w:rPr>
          <w:rFonts w:asciiTheme="majorHAnsi" w:hAnsiTheme="majorHAnsi"/>
          <w:sz w:val="40"/>
          <w:szCs w:val="40"/>
        </w:rPr>
        <w:t>swords will be posted with USB.</w:t>
      </w:r>
    </w:p>
    <w:p w14:paraId="359EA887" w14:textId="77777777" w:rsidR="00FE5452" w:rsidRDefault="00483419" w:rsidP="005C5EA2">
      <w:pPr>
        <w:jc w:val="center"/>
        <w:rPr>
          <w:rFonts w:asciiTheme="majorHAnsi" w:hAnsiTheme="majorHAnsi"/>
          <w:sz w:val="40"/>
          <w:szCs w:val="40"/>
        </w:rPr>
      </w:pPr>
      <w:r>
        <w:rPr>
          <w:rFonts w:asciiTheme="majorHAnsi" w:hAnsiTheme="majorHAnsi"/>
          <w:sz w:val="40"/>
          <w:szCs w:val="40"/>
        </w:rPr>
        <w:lastRenderedPageBreak/>
        <w:t>Life Legacy</w:t>
      </w:r>
      <w:r w:rsidR="00FE5452" w:rsidRPr="00FE5452">
        <w:rPr>
          <w:rFonts w:asciiTheme="majorHAnsi" w:hAnsiTheme="majorHAnsi"/>
          <w:sz w:val="40"/>
          <w:szCs w:val="40"/>
        </w:rPr>
        <w:t xml:space="preserve"> Projects</w:t>
      </w:r>
    </w:p>
    <w:p w14:paraId="22B41684" w14:textId="77777777" w:rsidR="00FE5452" w:rsidRPr="003D29AB" w:rsidRDefault="00483419" w:rsidP="00FE5452">
      <w:pPr>
        <w:rPr>
          <w:rFonts w:asciiTheme="majorHAnsi" w:hAnsiTheme="majorHAnsi"/>
          <w:sz w:val="36"/>
          <w:szCs w:val="36"/>
        </w:rPr>
      </w:pPr>
      <w:r w:rsidRPr="003D29AB">
        <w:rPr>
          <w:rFonts w:asciiTheme="majorHAnsi" w:hAnsiTheme="majorHAnsi"/>
          <w:sz w:val="36"/>
          <w:szCs w:val="36"/>
        </w:rPr>
        <w:t>Th</w:t>
      </w:r>
      <w:r w:rsidR="00E719A3">
        <w:rPr>
          <w:rFonts w:asciiTheme="majorHAnsi" w:hAnsiTheme="majorHAnsi"/>
          <w:sz w:val="36"/>
          <w:szCs w:val="36"/>
        </w:rPr>
        <w:t xml:space="preserve">ere are three projects within </w:t>
      </w:r>
      <w:r w:rsidRPr="003D29AB">
        <w:rPr>
          <w:rFonts w:asciiTheme="majorHAnsi" w:hAnsiTheme="majorHAnsi"/>
          <w:sz w:val="36"/>
          <w:szCs w:val="36"/>
        </w:rPr>
        <w:t>Life Legacy:</w:t>
      </w:r>
    </w:p>
    <w:p w14:paraId="71D086C3" w14:textId="77777777" w:rsidR="00483419" w:rsidRPr="003D29AB" w:rsidRDefault="00483419" w:rsidP="00483419">
      <w:pPr>
        <w:jc w:val="center"/>
        <w:rPr>
          <w:rFonts w:asciiTheme="majorHAnsi" w:hAnsiTheme="majorHAnsi"/>
          <w:sz w:val="36"/>
          <w:szCs w:val="36"/>
        </w:rPr>
      </w:pPr>
      <w:r w:rsidRPr="003D29AB">
        <w:rPr>
          <w:rFonts w:asciiTheme="majorHAnsi" w:hAnsiTheme="majorHAnsi"/>
          <w:sz w:val="36"/>
          <w:szCs w:val="36"/>
        </w:rPr>
        <w:t>All About Me</w:t>
      </w:r>
    </w:p>
    <w:p w14:paraId="67CEEB9C" w14:textId="77777777" w:rsidR="00483419" w:rsidRPr="003D29AB" w:rsidRDefault="00483419" w:rsidP="00483419">
      <w:pPr>
        <w:jc w:val="center"/>
        <w:rPr>
          <w:rFonts w:asciiTheme="majorHAnsi" w:hAnsiTheme="majorHAnsi"/>
          <w:sz w:val="36"/>
          <w:szCs w:val="36"/>
        </w:rPr>
      </w:pPr>
      <w:r w:rsidRPr="003D29AB">
        <w:rPr>
          <w:rFonts w:asciiTheme="majorHAnsi" w:hAnsiTheme="majorHAnsi"/>
          <w:sz w:val="36"/>
          <w:szCs w:val="36"/>
        </w:rPr>
        <w:t>Dear Friends and Family</w:t>
      </w:r>
      <w:r w:rsidR="00E719A3">
        <w:rPr>
          <w:rFonts w:asciiTheme="majorHAnsi" w:hAnsiTheme="majorHAnsi"/>
          <w:sz w:val="36"/>
          <w:szCs w:val="36"/>
        </w:rPr>
        <w:t xml:space="preserve"> </w:t>
      </w:r>
    </w:p>
    <w:p w14:paraId="0831BAC8" w14:textId="77777777" w:rsidR="00483419" w:rsidRPr="003D29AB" w:rsidRDefault="00483419" w:rsidP="00483419">
      <w:pPr>
        <w:jc w:val="center"/>
        <w:rPr>
          <w:rFonts w:asciiTheme="majorHAnsi" w:hAnsiTheme="majorHAnsi"/>
          <w:sz w:val="36"/>
          <w:szCs w:val="36"/>
        </w:rPr>
      </w:pPr>
      <w:r w:rsidRPr="003D29AB">
        <w:rPr>
          <w:rFonts w:asciiTheme="majorHAnsi" w:hAnsiTheme="majorHAnsi"/>
          <w:sz w:val="36"/>
          <w:szCs w:val="36"/>
        </w:rPr>
        <w:t>Memories Photo Book</w:t>
      </w:r>
    </w:p>
    <w:p w14:paraId="76D74ED7" w14:textId="77777777" w:rsidR="00483419" w:rsidRPr="003D29AB" w:rsidRDefault="00483419" w:rsidP="00483419">
      <w:pPr>
        <w:rPr>
          <w:rFonts w:asciiTheme="majorHAnsi" w:hAnsiTheme="majorHAnsi"/>
          <w:sz w:val="36"/>
          <w:szCs w:val="36"/>
        </w:rPr>
      </w:pPr>
      <w:r w:rsidRPr="003D29AB">
        <w:rPr>
          <w:rFonts w:asciiTheme="majorHAnsi" w:hAnsiTheme="majorHAnsi"/>
          <w:b/>
          <w:sz w:val="36"/>
          <w:szCs w:val="36"/>
        </w:rPr>
        <w:t>All about me</w:t>
      </w:r>
      <w:r w:rsidRPr="003D29AB">
        <w:rPr>
          <w:rFonts w:asciiTheme="majorHAnsi" w:hAnsiTheme="majorHAnsi"/>
          <w:sz w:val="36"/>
          <w:szCs w:val="36"/>
        </w:rPr>
        <w:t xml:space="preserve"> is a list of questions the patient gets to choose from to answer. </w:t>
      </w:r>
    </w:p>
    <w:p w14:paraId="3CF8732F" w14:textId="77777777" w:rsidR="00483419" w:rsidRPr="003D29AB" w:rsidRDefault="00853F12" w:rsidP="00483419">
      <w:pPr>
        <w:rPr>
          <w:rFonts w:asciiTheme="majorHAnsi" w:hAnsiTheme="majorHAnsi"/>
          <w:sz w:val="36"/>
          <w:szCs w:val="36"/>
        </w:rPr>
      </w:pPr>
      <w:r>
        <w:rPr>
          <w:rFonts w:asciiTheme="majorHAnsi" w:hAnsiTheme="majorHAnsi"/>
          <w:b/>
          <w:sz w:val="36"/>
          <w:szCs w:val="36"/>
        </w:rPr>
        <w:t>Dear Friends and Family</w:t>
      </w:r>
      <w:r w:rsidR="00483419" w:rsidRPr="003D29AB">
        <w:rPr>
          <w:rFonts w:asciiTheme="majorHAnsi" w:hAnsiTheme="majorHAnsi"/>
          <w:b/>
          <w:sz w:val="36"/>
          <w:szCs w:val="36"/>
        </w:rPr>
        <w:t xml:space="preserve"> </w:t>
      </w:r>
      <w:r w:rsidR="00483419" w:rsidRPr="003D29AB">
        <w:rPr>
          <w:rFonts w:asciiTheme="majorHAnsi" w:hAnsiTheme="majorHAnsi"/>
          <w:sz w:val="36"/>
          <w:szCs w:val="36"/>
        </w:rPr>
        <w:t xml:space="preserve">is a letter template created by </w:t>
      </w:r>
      <w:r w:rsidR="00483419" w:rsidRPr="00E719A3">
        <w:rPr>
          <w:rFonts w:asciiTheme="majorHAnsi" w:hAnsiTheme="majorHAnsi"/>
          <w:sz w:val="36"/>
          <w:szCs w:val="36"/>
        </w:rPr>
        <w:t xml:space="preserve">Stanford Medicine </w:t>
      </w:r>
      <w:r w:rsidR="00483419" w:rsidRPr="003D29AB">
        <w:rPr>
          <w:rFonts w:asciiTheme="majorHAnsi" w:hAnsiTheme="majorHAnsi"/>
          <w:sz w:val="36"/>
          <w:szCs w:val="36"/>
        </w:rPr>
        <w:t>addressed to the patients</w:t>
      </w:r>
      <w:r w:rsidR="005E69FB">
        <w:rPr>
          <w:rFonts w:asciiTheme="majorHAnsi" w:hAnsiTheme="majorHAnsi"/>
          <w:sz w:val="36"/>
          <w:szCs w:val="36"/>
        </w:rPr>
        <w:t>’</w:t>
      </w:r>
      <w:r w:rsidR="00483419" w:rsidRPr="003D29AB">
        <w:rPr>
          <w:rFonts w:asciiTheme="majorHAnsi" w:hAnsiTheme="majorHAnsi"/>
          <w:sz w:val="36"/>
          <w:szCs w:val="36"/>
        </w:rPr>
        <w:t xml:space="preserve"> loved ones. </w:t>
      </w:r>
    </w:p>
    <w:p w14:paraId="2267AD44" w14:textId="77777777" w:rsidR="00483419" w:rsidRDefault="00483419" w:rsidP="00483419">
      <w:pPr>
        <w:rPr>
          <w:rFonts w:asciiTheme="majorHAnsi" w:hAnsiTheme="majorHAnsi"/>
          <w:sz w:val="36"/>
          <w:szCs w:val="36"/>
        </w:rPr>
      </w:pPr>
      <w:r w:rsidRPr="003D29AB">
        <w:rPr>
          <w:rFonts w:asciiTheme="majorHAnsi" w:hAnsiTheme="majorHAnsi"/>
          <w:b/>
          <w:sz w:val="36"/>
          <w:szCs w:val="36"/>
        </w:rPr>
        <w:t xml:space="preserve">Memories Photo Book </w:t>
      </w:r>
      <w:r w:rsidRPr="003D29AB">
        <w:rPr>
          <w:rFonts w:asciiTheme="majorHAnsi" w:hAnsiTheme="majorHAnsi"/>
          <w:sz w:val="36"/>
          <w:szCs w:val="36"/>
        </w:rPr>
        <w:t xml:space="preserve">is a scrapbook with </w:t>
      </w:r>
      <w:r w:rsidR="005E69FB">
        <w:rPr>
          <w:rFonts w:asciiTheme="majorHAnsi" w:hAnsiTheme="majorHAnsi"/>
          <w:sz w:val="36"/>
          <w:szCs w:val="36"/>
        </w:rPr>
        <w:t>the patient</w:t>
      </w:r>
      <w:r w:rsidR="003D29AB">
        <w:rPr>
          <w:rFonts w:asciiTheme="majorHAnsi" w:hAnsiTheme="majorHAnsi"/>
          <w:sz w:val="36"/>
          <w:szCs w:val="36"/>
        </w:rPr>
        <w:t>s</w:t>
      </w:r>
      <w:r w:rsidR="005E69FB">
        <w:rPr>
          <w:rFonts w:asciiTheme="majorHAnsi" w:hAnsiTheme="majorHAnsi"/>
          <w:sz w:val="36"/>
          <w:szCs w:val="36"/>
        </w:rPr>
        <w:t>’</w:t>
      </w:r>
      <w:r w:rsidRPr="003D29AB">
        <w:rPr>
          <w:rFonts w:asciiTheme="majorHAnsi" w:hAnsiTheme="majorHAnsi"/>
          <w:sz w:val="36"/>
          <w:szCs w:val="36"/>
        </w:rPr>
        <w:t xml:space="preserve"> most cherished photos.</w:t>
      </w:r>
    </w:p>
    <w:p w14:paraId="7E6EBF59" w14:textId="77777777" w:rsidR="003D29AB" w:rsidRDefault="003D29AB" w:rsidP="00483419">
      <w:pPr>
        <w:rPr>
          <w:rFonts w:asciiTheme="majorHAnsi" w:hAnsiTheme="majorHAnsi"/>
          <w:sz w:val="36"/>
          <w:szCs w:val="36"/>
        </w:rPr>
      </w:pPr>
    </w:p>
    <w:p w14:paraId="79AFBBA1" w14:textId="77777777" w:rsidR="009576C1" w:rsidRDefault="009576C1" w:rsidP="00483419">
      <w:pPr>
        <w:rPr>
          <w:rFonts w:asciiTheme="majorHAnsi" w:hAnsiTheme="majorHAnsi"/>
          <w:sz w:val="36"/>
          <w:szCs w:val="36"/>
        </w:rPr>
      </w:pPr>
    </w:p>
    <w:p w14:paraId="65BE0AE5" w14:textId="77777777" w:rsidR="009576C1" w:rsidRDefault="009576C1" w:rsidP="00483419">
      <w:pPr>
        <w:rPr>
          <w:rFonts w:asciiTheme="majorHAnsi" w:hAnsiTheme="majorHAnsi"/>
          <w:sz w:val="36"/>
          <w:szCs w:val="36"/>
        </w:rPr>
      </w:pPr>
    </w:p>
    <w:p w14:paraId="46B4D353" w14:textId="77777777" w:rsidR="009576C1" w:rsidRDefault="009576C1" w:rsidP="00483419">
      <w:pPr>
        <w:rPr>
          <w:rFonts w:asciiTheme="majorHAnsi" w:hAnsiTheme="majorHAnsi"/>
          <w:sz w:val="36"/>
          <w:szCs w:val="36"/>
        </w:rPr>
      </w:pPr>
    </w:p>
    <w:p w14:paraId="221BF2B8" w14:textId="77777777" w:rsidR="00E719A3" w:rsidRDefault="00E719A3" w:rsidP="003D29AB">
      <w:pPr>
        <w:jc w:val="center"/>
        <w:rPr>
          <w:rFonts w:asciiTheme="majorHAnsi" w:hAnsiTheme="majorHAnsi"/>
          <w:sz w:val="40"/>
          <w:szCs w:val="40"/>
        </w:rPr>
      </w:pPr>
    </w:p>
    <w:p w14:paraId="253B2EF9" w14:textId="77777777" w:rsidR="003D29AB" w:rsidRDefault="003D29AB" w:rsidP="003D29AB">
      <w:pPr>
        <w:jc w:val="center"/>
        <w:rPr>
          <w:rFonts w:asciiTheme="majorHAnsi" w:hAnsiTheme="majorHAnsi"/>
          <w:sz w:val="40"/>
          <w:szCs w:val="40"/>
        </w:rPr>
      </w:pPr>
      <w:r w:rsidRPr="003D29AB">
        <w:rPr>
          <w:rFonts w:asciiTheme="majorHAnsi" w:hAnsiTheme="majorHAnsi"/>
          <w:sz w:val="40"/>
          <w:szCs w:val="40"/>
        </w:rPr>
        <w:lastRenderedPageBreak/>
        <w:t>All About Me</w:t>
      </w:r>
    </w:p>
    <w:p w14:paraId="6A85CDC9" w14:textId="77777777" w:rsidR="009576C1" w:rsidRDefault="009576C1" w:rsidP="009576C1">
      <w:pPr>
        <w:rPr>
          <w:rFonts w:asciiTheme="majorHAnsi" w:hAnsiTheme="majorHAnsi"/>
          <w:sz w:val="36"/>
          <w:szCs w:val="36"/>
        </w:rPr>
      </w:pPr>
      <w:r>
        <w:rPr>
          <w:rFonts w:asciiTheme="majorHAnsi" w:hAnsiTheme="majorHAnsi"/>
          <w:sz w:val="36"/>
          <w:szCs w:val="36"/>
        </w:rPr>
        <w:t>You will need:</w:t>
      </w:r>
    </w:p>
    <w:p w14:paraId="2A34953A" w14:textId="77777777" w:rsidR="009576C1" w:rsidRPr="00B458F1" w:rsidRDefault="009576C1" w:rsidP="009576C1">
      <w:pPr>
        <w:pStyle w:val="ListParagraph"/>
        <w:numPr>
          <w:ilvl w:val="0"/>
          <w:numId w:val="11"/>
        </w:numPr>
        <w:rPr>
          <w:rFonts w:asciiTheme="majorHAnsi" w:hAnsiTheme="majorHAnsi"/>
          <w:sz w:val="36"/>
          <w:szCs w:val="36"/>
        </w:rPr>
      </w:pPr>
      <w:r w:rsidRPr="00B458F1">
        <w:rPr>
          <w:rFonts w:asciiTheme="majorHAnsi" w:hAnsiTheme="majorHAnsi"/>
          <w:sz w:val="36"/>
          <w:szCs w:val="36"/>
        </w:rPr>
        <w:t>Computer</w:t>
      </w:r>
    </w:p>
    <w:p w14:paraId="3E4D998D" w14:textId="77777777" w:rsidR="009576C1" w:rsidRPr="00B458F1" w:rsidRDefault="009576C1" w:rsidP="009576C1">
      <w:pPr>
        <w:pStyle w:val="ListParagraph"/>
        <w:numPr>
          <w:ilvl w:val="0"/>
          <w:numId w:val="11"/>
        </w:numPr>
        <w:rPr>
          <w:rFonts w:asciiTheme="majorHAnsi" w:hAnsiTheme="majorHAnsi"/>
          <w:sz w:val="36"/>
          <w:szCs w:val="36"/>
        </w:rPr>
      </w:pPr>
      <w:r w:rsidRPr="00B458F1">
        <w:rPr>
          <w:rFonts w:asciiTheme="majorHAnsi" w:hAnsiTheme="majorHAnsi"/>
          <w:sz w:val="36"/>
          <w:szCs w:val="36"/>
        </w:rPr>
        <w:t>USB drive (available at MHHC if you do not</w:t>
      </w:r>
      <w:r>
        <w:rPr>
          <w:rFonts w:asciiTheme="majorHAnsi" w:hAnsiTheme="majorHAnsi"/>
          <w:sz w:val="36"/>
          <w:szCs w:val="36"/>
        </w:rPr>
        <w:t xml:space="preserve"> </w:t>
      </w:r>
      <w:r w:rsidRPr="00B458F1">
        <w:rPr>
          <w:rFonts w:asciiTheme="majorHAnsi" w:hAnsiTheme="majorHAnsi"/>
          <w:sz w:val="36"/>
          <w:szCs w:val="36"/>
        </w:rPr>
        <w:t xml:space="preserve">want </w:t>
      </w:r>
      <w:r w:rsidR="00E719A3">
        <w:rPr>
          <w:rFonts w:asciiTheme="majorHAnsi" w:hAnsiTheme="majorHAnsi"/>
          <w:sz w:val="36"/>
          <w:szCs w:val="36"/>
        </w:rPr>
        <w:t>to</w:t>
      </w:r>
      <w:r w:rsidRPr="00B458F1">
        <w:rPr>
          <w:rFonts w:asciiTheme="majorHAnsi" w:hAnsiTheme="majorHAnsi"/>
          <w:sz w:val="36"/>
          <w:szCs w:val="36"/>
        </w:rPr>
        <w:t xml:space="preserve"> use your own)</w:t>
      </w:r>
    </w:p>
    <w:p w14:paraId="42089B00" w14:textId="77777777" w:rsidR="009576C1" w:rsidRDefault="009576C1" w:rsidP="009576C1">
      <w:pPr>
        <w:pStyle w:val="ListParagraph"/>
        <w:numPr>
          <w:ilvl w:val="0"/>
          <w:numId w:val="11"/>
        </w:numPr>
        <w:rPr>
          <w:rFonts w:asciiTheme="majorHAnsi" w:hAnsiTheme="majorHAnsi"/>
          <w:sz w:val="36"/>
          <w:szCs w:val="36"/>
        </w:rPr>
      </w:pPr>
      <w:r w:rsidRPr="00B458F1">
        <w:rPr>
          <w:rFonts w:asciiTheme="majorHAnsi" w:hAnsiTheme="majorHAnsi"/>
          <w:sz w:val="36"/>
          <w:szCs w:val="36"/>
        </w:rPr>
        <w:t>Template for All About Me</w:t>
      </w:r>
      <w:r>
        <w:rPr>
          <w:rFonts w:asciiTheme="majorHAnsi" w:hAnsiTheme="majorHAnsi"/>
          <w:sz w:val="36"/>
          <w:szCs w:val="36"/>
        </w:rPr>
        <w:t xml:space="preserve"> (available on the USB or can be emailed to you)</w:t>
      </w:r>
    </w:p>
    <w:p w14:paraId="5F2F349A" w14:textId="77777777" w:rsidR="009576C1" w:rsidRDefault="009576C1" w:rsidP="009576C1">
      <w:pPr>
        <w:pStyle w:val="ListParagraph"/>
        <w:numPr>
          <w:ilvl w:val="0"/>
          <w:numId w:val="11"/>
        </w:numPr>
        <w:rPr>
          <w:rFonts w:asciiTheme="majorHAnsi" w:hAnsiTheme="majorHAnsi"/>
          <w:sz w:val="36"/>
          <w:szCs w:val="36"/>
        </w:rPr>
      </w:pPr>
      <w:r>
        <w:rPr>
          <w:rFonts w:asciiTheme="majorHAnsi" w:hAnsiTheme="majorHAnsi"/>
          <w:sz w:val="36"/>
          <w:szCs w:val="36"/>
        </w:rPr>
        <w:t>Recorder (optional)</w:t>
      </w:r>
    </w:p>
    <w:p w14:paraId="3101DD79" w14:textId="77777777" w:rsidR="0027054B" w:rsidRPr="006A6B46" w:rsidRDefault="006A6B46" w:rsidP="0027054B">
      <w:pPr>
        <w:pBdr>
          <w:bottom w:val="wave" w:sz="6" w:space="23" w:color="auto"/>
        </w:pBdr>
        <w:rPr>
          <w:rFonts w:asciiTheme="majorHAnsi" w:hAnsiTheme="majorHAnsi"/>
          <w:sz w:val="36"/>
          <w:szCs w:val="36"/>
        </w:rPr>
      </w:pPr>
      <w:r w:rsidRPr="006A6B46">
        <w:rPr>
          <w:rFonts w:asciiTheme="majorHAnsi" w:hAnsiTheme="majorHAnsi"/>
          <w:sz w:val="36"/>
          <w:szCs w:val="36"/>
        </w:rPr>
        <w:t>You can record patient’s answers</w:t>
      </w:r>
      <w:r w:rsidR="00C819AE">
        <w:rPr>
          <w:rFonts w:asciiTheme="majorHAnsi" w:hAnsiTheme="majorHAnsi"/>
          <w:sz w:val="36"/>
          <w:szCs w:val="36"/>
        </w:rPr>
        <w:t xml:space="preserve"> if you have a record</w:t>
      </w:r>
      <w:r w:rsidR="00E719A3">
        <w:rPr>
          <w:rFonts w:asciiTheme="majorHAnsi" w:hAnsiTheme="majorHAnsi"/>
          <w:sz w:val="36"/>
          <w:szCs w:val="36"/>
        </w:rPr>
        <w:t xml:space="preserve">er </w:t>
      </w:r>
      <w:r w:rsidRPr="006A6B46">
        <w:rPr>
          <w:rFonts w:asciiTheme="majorHAnsi" w:hAnsiTheme="majorHAnsi"/>
          <w:sz w:val="36"/>
          <w:szCs w:val="36"/>
        </w:rPr>
        <w:t xml:space="preserve">and transcribe </w:t>
      </w:r>
      <w:r w:rsidR="00E719A3">
        <w:rPr>
          <w:rFonts w:asciiTheme="majorHAnsi" w:hAnsiTheme="majorHAnsi"/>
          <w:sz w:val="36"/>
          <w:szCs w:val="36"/>
        </w:rPr>
        <w:t>it</w:t>
      </w:r>
      <w:r w:rsidRPr="006A6B46">
        <w:rPr>
          <w:rFonts w:asciiTheme="majorHAnsi" w:hAnsiTheme="majorHAnsi"/>
          <w:sz w:val="36"/>
          <w:szCs w:val="36"/>
        </w:rPr>
        <w:t xml:space="preserve"> later or take your laptop and type as </w:t>
      </w:r>
      <w:r w:rsidR="001F4110">
        <w:rPr>
          <w:rFonts w:asciiTheme="majorHAnsi" w:hAnsiTheme="majorHAnsi"/>
          <w:sz w:val="36"/>
          <w:szCs w:val="36"/>
        </w:rPr>
        <w:t>the patient</w:t>
      </w:r>
      <w:r w:rsidRPr="006A6B46">
        <w:rPr>
          <w:rFonts w:asciiTheme="majorHAnsi" w:hAnsiTheme="majorHAnsi"/>
          <w:sz w:val="36"/>
          <w:szCs w:val="36"/>
        </w:rPr>
        <w:t xml:space="preserve"> answer</w:t>
      </w:r>
      <w:r w:rsidR="001F4110">
        <w:rPr>
          <w:rFonts w:asciiTheme="majorHAnsi" w:hAnsiTheme="majorHAnsi"/>
          <w:sz w:val="36"/>
          <w:szCs w:val="36"/>
        </w:rPr>
        <w:t>s</w:t>
      </w:r>
      <w:r w:rsidRPr="006A6B46">
        <w:rPr>
          <w:rFonts w:asciiTheme="majorHAnsi" w:hAnsiTheme="majorHAnsi"/>
          <w:sz w:val="36"/>
          <w:szCs w:val="36"/>
        </w:rPr>
        <w:t>.</w:t>
      </w:r>
      <w:r w:rsidR="001F4110">
        <w:rPr>
          <w:rFonts w:asciiTheme="majorHAnsi" w:hAnsiTheme="majorHAnsi"/>
          <w:sz w:val="36"/>
          <w:szCs w:val="36"/>
        </w:rPr>
        <w:t xml:space="preserve"> </w:t>
      </w:r>
    </w:p>
    <w:p w14:paraId="2F9A4985" w14:textId="77777777" w:rsidR="0018193A" w:rsidRDefault="005C5EA2" w:rsidP="0018193A">
      <w:pPr>
        <w:rPr>
          <w:rFonts w:asciiTheme="majorHAnsi" w:hAnsiTheme="majorHAnsi"/>
          <w:sz w:val="36"/>
          <w:szCs w:val="36"/>
        </w:rPr>
      </w:pPr>
      <w:r>
        <w:rPr>
          <w:rFonts w:asciiTheme="majorHAnsi" w:hAnsiTheme="majorHAnsi"/>
          <w:sz w:val="36"/>
          <w:szCs w:val="36"/>
        </w:rPr>
        <w:t>T</w:t>
      </w:r>
      <w:r w:rsidR="003D29AB">
        <w:rPr>
          <w:rFonts w:asciiTheme="majorHAnsi" w:hAnsiTheme="majorHAnsi"/>
          <w:sz w:val="36"/>
          <w:szCs w:val="36"/>
        </w:rPr>
        <w:t xml:space="preserve">he list of questions </w:t>
      </w:r>
      <w:r>
        <w:rPr>
          <w:rFonts w:asciiTheme="majorHAnsi" w:hAnsiTheme="majorHAnsi"/>
          <w:sz w:val="36"/>
          <w:szCs w:val="36"/>
        </w:rPr>
        <w:t>will be kept with the Life Legacy material</w:t>
      </w:r>
      <w:r w:rsidR="006B734E">
        <w:rPr>
          <w:rFonts w:asciiTheme="majorHAnsi" w:hAnsiTheme="majorHAnsi"/>
          <w:sz w:val="36"/>
          <w:szCs w:val="36"/>
        </w:rPr>
        <w:t>.</w:t>
      </w:r>
      <w:r>
        <w:rPr>
          <w:rFonts w:asciiTheme="majorHAnsi" w:hAnsiTheme="majorHAnsi"/>
          <w:sz w:val="36"/>
          <w:szCs w:val="36"/>
        </w:rPr>
        <w:t xml:space="preserve"> </w:t>
      </w:r>
      <w:r w:rsidR="003D29AB">
        <w:rPr>
          <w:rFonts w:asciiTheme="majorHAnsi" w:hAnsiTheme="majorHAnsi"/>
          <w:sz w:val="36"/>
          <w:szCs w:val="36"/>
        </w:rPr>
        <w:t xml:space="preserve">Patients can choose all or just a few of the questions. </w:t>
      </w:r>
    </w:p>
    <w:p w14:paraId="4D032FA2" w14:textId="77777777" w:rsidR="0018193A" w:rsidRDefault="003D29AB" w:rsidP="0018193A">
      <w:pPr>
        <w:rPr>
          <w:rFonts w:asciiTheme="majorHAnsi" w:hAnsiTheme="majorHAnsi"/>
          <w:sz w:val="36"/>
          <w:szCs w:val="36"/>
        </w:rPr>
      </w:pPr>
      <w:r>
        <w:rPr>
          <w:rFonts w:asciiTheme="majorHAnsi" w:hAnsiTheme="majorHAnsi"/>
          <w:sz w:val="36"/>
          <w:szCs w:val="36"/>
        </w:rPr>
        <w:t>Questions are listed in life stages. Patient</w:t>
      </w:r>
      <w:r w:rsidR="0086565A">
        <w:rPr>
          <w:rFonts w:asciiTheme="majorHAnsi" w:hAnsiTheme="majorHAnsi"/>
          <w:sz w:val="36"/>
          <w:szCs w:val="36"/>
        </w:rPr>
        <w:t>s</w:t>
      </w:r>
      <w:r>
        <w:rPr>
          <w:rFonts w:asciiTheme="majorHAnsi" w:hAnsiTheme="majorHAnsi"/>
          <w:sz w:val="36"/>
          <w:szCs w:val="36"/>
        </w:rPr>
        <w:t xml:space="preserve"> can choose a chronological order or focus on a stage in their life. </w:t>
      </w:r>
    </w:p>
    <w:p w14:paraId="0E473C29" w14:textId="77777777" w:rsidR="00AE7DFE" w:rsidRDefault="00AE7DFE" w:rsidP="0018193A">
      <w:pPr>
        <w:rPr>
          <w:rFonts w:asciiTheme="majorHAnsi" w:hAnsiTheme="majorHAnsi"/>
          <w:sz w:val="36"/>
          <w:szCs w:val="36"/>
        </w:rPr>
      </w:pPr>
      <w:r>
        <w:rPr>
          <w:rFonts w:asciiTheme="majorHAnsi" w:hAnsiTheme="majorHAnsi"/>
          <w:sz w:val="36"/>
          <w:szCs w:val="36"/>
        </w:rPr>
        <w:t>Patients can also forgo the questions and tell about important memories or events that took place in their life.</w:t>
      </w:r>
    </w:p>
    <w:p w14:paraId="5DDBB05B" w14:textId="77777777" w:rsidR="00C819AE" w:rsidRDefault="00C819AE" w:rsidP="003D29AB">
      <w:pPr>
        <w:rPr>
          <w:rFonts w:asciiTheme="majorHAnsi" w:hAnsiTheme="majorHAnsi"/>
          <w:sz w:val="36"/>
          <w:szCs w:val="36"/>
        </w:rPr>
      </w:pPr>
      <w:r>
        <w:rPr>
          <w:rFonts w:asciiTheme="majorHAnsi" w:hAnsiTheme="majorHAnsi"/>
          <w:sz w:val="36"/>
          <w:szCs w:val="36"/>
        </w:rPr>
        <w:lastRenderedPageBreak/>
        <w:t>While the patient is answering questions</w:t>
      </w:r>
      <w:r w:rsidR="0086565A">
        <w:rPr>
          <w:rFonts w:asciiTheme="majorHAnsi" w:hAnsiTheme="majorHAnsi"/>
          <w:sz w:val="36"/>
          <w:szCs w:val="36"/>
        </w:rPr>
        <w:t>,</w:t>
      </w:r>
      <w:r>
        <w:rPr>
          <w:rFonts w:asciiTheme="majorHAnsi" w:hAnsiTheme="majorHAnsi"/>
          <w:sz w:val="36"/>
          <w:szCs w:val="36"/>
        </w:rPr>
        <w:t xml:space="preserve"> ask:</w:t>
      </w:r>
    </w:p>
    <w:p w14:paraId="50098D7E" w14:textId="77777777" w:rsidR="00C819AE" w:rsidRDefault="00C819AE" w:rsidP="00C819AE">
      <w:pPr>
        <w:pStyle w:val="ListParagraph"/>
        <w:numPr>
          <w:ilvl w:val="0"/>
          <w:numId w:val="13"/>
        </w:numPr>
        <w:rPr>
          <w:rFonts w:asciiTheme="majorHAnsi" w:hAnsiTheme="majorHAnsi"/>
          <w:sz w:val="36"/>
          <w:szCs w:val="36"/>
        </w:rPr>
      </w:pPr>
      <w:r>
        <w:rPr>
          <w:rFonts w:asciiTheme="majorHAnsi" w:hAnsiTheme="majorHAnsi"/>
          <w:sz w:val="36"/>
          <w:szCs w:val="36"/>
        </w:rPr>
        <w:t xml:space="preserve">How the experience felt </w:t>
      </w:r>
    </w:p>
    <w:p w14:paraId="1985ECF9" w14:textId="77777777" w:rsidR="00C819AE" w:rsidRDefault="00C819AE" w:rsidP="00C819AE">
      <w:pPr>
        <w:pStyle w:val="ListParagraph"/>
        <w:numPr>
          <w:ilvl w:val="0"/>
          <w:numId w:val="13"/>
        </w:numPr>
        <w:rPr>
          <w:rFonts w:asciiTheme="majorHAnsi" w:hAnsiTheme="majorHAnsi"/>
          <w:sz w:val="36"/>
          <w:szCs w:val="36"/>
        </w:rPr>
      </w:pPr>
      <w:r>
        <w:rPr>
          <w:rFonts w:asciiTheme="majorHAnsi" w:hAnsiTheme="majorHAnsi"/>
          <w:sz w:val="36"/>
          <w:szCs w:val="36"/>
        </w:rPr>
        <w:t>How they acted</w:t>
      </w:r>
      <w:r w:rsidR="0086565A">
        <w:rPr>
          <w:rFonts w:asciiTheme="majorHAnsi" w:hAnsiTheme="majorHAnsi"/>
          <w:sz w:val="36"/>
          <w:szCs w:val="36"/>
        </w:rPr>
        <w:t xml:space="preserve"> during the experience</w:t>
      </w:r>
    </w:p>
    <w:p w14:paraId="41E0C9E6" w14:textId="77777777" w:rsidR="00C819AE" w:rsidRDefault="00C819AE" w:rsidP="00C819AE">
      <w:pPr>
        <w:pStyle w:val="ListParagraph"/>
        <w:numPr>
          <w:ilvl w:val="0"/>
          <w:numId w:val="13"/>
        </w:numPr>
        <w:rPr>
          <w:rFonts w:asciiTheme="majorHAnsi" w:hAnsiTheme="majorHAnsi"/>
          <w:sz w:val="36"/>
          <w:szCs w:val="36"/>
        </w:rPr>
      </w:pPr>
      <w:r>
        <w:rPr>
          <w:rFonts w:asciiTheme="majorHAnsi" w:hAnsiTheme="majorHAnsi"/>
          <w:sz w:val="36"/>
          <w:szCs w:val="36"/>
        </w:rPr>
        <w:t>What were the inspirations</w:t>
      </w:r>
    </w:p>
    <w:p w14:paraId="67AE544B" w14:textId="77777777" w:rsidR="00C819AE" w:rsidRDefault="00C819AE" w:rsidP="00C819AE">
      <w:pPr>
        <w:pStyle w:val="ListParagraph"/>
        <w:numPr>
          <w:ilvl w:val="0"/>
          <w:numId w:val="13"/>
        </w:numPr>
        <w:rPr>
          <w:rFonts w:asciiTheme="majorHAnsi" w:hAnsiTheme="majorHAnsi"/>
          <w:sz w:val="36"/>
          <w:szCs w:val="36"/>
        </w:rPr>
      </w:pPr>
      <w:r>
        <w:rPr>
          <w:rFonts w:asciiTheme="majorHAnsi" w:hAnsiTheme="majorHAnsi"/>
          <w:sz w:val="36"/>
          <w:szCs w:val="36"/>
        </w:rPr>
        <w:t>What were the consequences</w:t>
      </w:r>
    </w:p>
    <w:p w14:paraId="25E4B5FC" w14:textId="77777777" w:rsidR="00C819AE" w:rsidRDefault="00C819AE" w:rsidP="00C819AE">
      <w:pPr>
        <w:pStyle w:val="ListParagraph"/>
        <w:numPr>
          <w:ilvl w:val="0"/>
          <w:numId w:val="13"/>
        </w:numPr>
        <w:rPr>
          <w:rFonts w:asciiTheme="majorHAnsi" w:hAnsiTheme="majorHAnsi"/>
          <w:sz w:val="36"/>
          <w:szCs w:val="36"/>
        </w:rPr>
      </w:pPr>
      <w:r>
        <w:rPr>
          <w:rFonts w:asciiTheme="majorHAnsi" w:hAnsiTheme="majorHAnsi"/>
          <w:sz w:val="36"/>
          <w:szCs w:val="36"/>
        </w:rPr>
        <w:t>How they feel about the experience now</w:t>
      </w:r>
    </w:p>
    <w:p w14:paraId="52265E3C" w14:textId="77777777" w:rsidR="00C819AE" w:rsidRDefault="00C819AE" w:rsidP="00C819AE">
      <w:pPr>
        <w:rPr>
          <w:rFonts w:asciiTheme="majorHAnsi" w:hAnsiTheme="majorHAnsi"/>
          <w:sz w:val="36"/>
          <w:szCs w:val="36"/>
        </w:rPr>
      </w:pPr>
      <w:r>
        <w:rPr>
          <w:rFonts w:asciiTheme="majorHAnsi" w:hAnsiTheme="majorHAnsi"/>
          <w:sz w:val="36"/>
          <w:szCs w:val="36"/>
        </w:rPr>
        <w:t xml:space="preserve">When the patient has finished answering all chosen questions you can put the </w:t>
      </w:r>
      <w:r w:rsidR="005E69FB">
        <w:rPr>
          <w:rFonts w:asciiTheme="majorHAnsi" w:hAnsiTheme="majorHAnsi"/>
          <w:sz w:val="36"/>
          <w:szCs w:val="36"/>
        </w:rPr>
        <w:t>responses</w:t>
      </w:r>
      <w:r>
        <w:rPr>
          <w:rFonts w:asciiTheme="majorHAnsi" w:hAnsiTheme="majorHAnsi"/>
          <w:sz w:val="36"/>
          <w:szCs w:val="36"/>
        </w:rPr>
        <w:t xml:space="preserve"> into the All About Me template</w:t>
      </w:r>
      <w:r w:rsidR="00E719A3">
        <w:rPr>
          <w:rFonts w:asciiTheme="majorHAnsi" w:hAnsiTheme="majorHAnsi"/>
          <w:sz w:val="36"/>
          <w:szCs w:val="36"/>
        </w:rPr>
        <w:t xml:space="preserve"> or create a template of your own</w:t>
      </w:r>
      <w:r>
        <w:rPr>
          <w:rFonts w:asciiTheme="majorHAnsi" w:hAnsiTheme="majorHAnsi"/>
          <w:sz w:val="36"/>
          <w:szCs w:val="36"/>
        </w:rPr>
        <w:t>.</w:t>
      </w:r>
    </w:p>
    <w:p w14:paraId="24FA0DE6" w14:textId="77777777" w:rsidR="00C819AE" w:rsidRDefault="00C819AE" w:rsidP="00C819AE">
      <w:pPr>
        <w:rPr>
          <w:rFonts w:asciiTheme="majorHAnsi" w:hAnsiTheme="majorHAnsi"/>
          <w:sz w:val="36"/>
          <w:szCs w:val="36"/>
        </w:rPr>
      </w:pPr>
      <w:r>
        <w:rPr>
          <w:rFonts w:asciiTheme="majorHAnsi" w:hAnsiTheme="majorHAnsi"/>
          <w:sz w:val="36"/>
          <w:szCs w:val="36"/>
        </w:rPr>
        <w:t xml:space="preserve">If you are choosing to use </w:t>
      </w:r>
      <w:r w:rsidR="00715CF0">
        <w:rPr>
          <w:rFonts w:asciiTheme="majorHAnsi" w:hAnsiTheme="majorHAnsi"/>
          <w:sz w:val="36"/>
          <w:szCs w:val="36"/>
        </w:rPr>
        <w:t>the template saved</w:t>
      </w:r>
      <w:r>
        <w:rPr>
          <w:rFonts w:asciiTheme="majorHAnsi" w:hAnsiTheme="majorHAnsi"/>
          <w:sz w:val="36"/>
          <w:szCs w:val="36"/>
        </w:rPr>
        <w:t xml:space="preserve"> </w:t>
      </w:r>
      <w:r w:rsidR="00DE1D76">
        <w:rPr>
          <w:rFonts w:asciiTheme="majorHAnsi" w:hAnsiTheme="majorHAnsi"/>
          <w:sz w:val="36"/>
          <w:szCs w:val="36"/>
        </w:rPr>
        <w:t xml:space="preserve">to the </w:t>
      </w:r>
      <w:r>
        <w:rPr>
          <w:rFonts w:asciiTheme="majorHAnsi" w:hAnsiTheme="majorHAnsi"/>
          <w:sz w:val="36"/>
          <w:szCs w:val="36"/>
        </w:rPr>
        <w:t xml:space="preserve">USB from MHHC be sure to save the template as a different name BEFORE making any changes. </w:t>
      </w:r>
    </w:p>
    <w:p w14:paraId="27F3EBD3" w14:textId="77777777" w:rsidR="0086565A" w:rsidRDefault="0086565A" w:rsidP="00C819AE">
      <w:pPr>
        <w:rPr>
          <w:rFonts w:asciiTheme="majorHAnsi" w:hAnsiTheme="majorHAnsi"/>
          <w:sz w:val="36"/>
          <w:szCs w:val="36"/>
        </w:rPr>
      </w:pPr>
      <w:r>
        <w:rPr>
          <w:rFonts w:asciiTheme="majorHAnsi" w:hAnsiTheme="majorHAnsi"/>
          <w:sz w:val="36"/>
          <w:szCs w:val="36"/>
        </w:rPr>
        <w:t xml:space="preserve">There is a title page template for All About Me saved on the USB as well. </w:t>
      </w:r>
    </w:p>
    <w:p w14:paraId="53AACB21" w14:textId="77777777" w:rsidR="0086565A" w:rsidRDefault="0086565A" w:rsidP="00715CF0">
      <w:pPr>
        <w:jc w:val="center"/>
        <w:rPr>
          <w:rFonts w:asciiTheme="majorHAnsi" w:hAnsiTheme="majorHAnsi"/>
          <w:sz w:val="36"/>
          <w:szCs w:val="36"/>
        </w:rPr>
      </w:pPr>
    </w:p>
    <w:p w14:paraId="5A3F83C8" w14:textId="77777777" w:rsidR="0086565A" w:rsidRDefault="0086565A" w:rsidP="0086565A">
      <w:pPr>
        <w:rPr>
          <w:rFonts w:asciiTheme="majorHAnsi" w:hAnsiTheme="majorHAnsi"/>
          <w:sz w:val="36"/>
          <w:szCs w:val="36"/>
        </w:rPr>
      </w:pPr>
    </w:p>
    <w:p w14:paraId="51AF84D8" w14:textId="77777777" w:rsidR="0086565A" w:rsidRDefault="0086565A" w:rsidP="0086565A">
      <w:pPr>
        <w:rPr>
          <w:rFonts w:asciiTheme="majorHAnsi" w:hAnsiTheme="majorHAnsi"/>
          <w:sz w:val="36"/>
          <w:szCs w:val="36"/>
        </w:rPr>
      </w:pPr>
    </w:p>
    <w:p w14:paraId="55882F9B" w14:textId="77777777" w:rsidR="00715CF0" w:rsidRPr="00715CF0" w:rsidRDefault="00715CF0" w:rsidP="00715CF0">
      <w:pPr>
        <w:jc w:val="center"/>
        <w:rPr>
          <w:rFonts w:asciiTheme="majorHAnsi" w:hAnsiTheme="majorHAnsi"/>
          <w:sz w:val="40"/>
          <w:szCs w:val="40"/>
        </w:rPr>
      </w:pPr>
      <w:r w:rsidRPr="00715CF0">
        <w:rPr>
          <w:rFonts w:asciiTheme="majorHAnsi" w:hAnsiTheme="majorHAnsi"/>
          <w:sz w:val="40"/>
          <w:szCs w:val="40"/>
        </w:rPr>
        <w:lastRenderedPageBreak/>
        <w:t>Dear Friends and Family</w:t>
      </w:r>
    </w:p>
    <w:p w14:paraId="64971EAE" w14:textId="77777777" w:rsidR="00DE1D76" w:rsidRDefault="00DE1D76" w:rsidP="00715CF0">
      <w:pPr>
        <w:rPr>
          <w:rFonts w:asciiTheme="majorHAnsi" w:hAnsiTheme="majorHAnsi"/>
          <w:sz w:val="36"/>
          <w:szCs w:val="36"/>
        </w:rPr>
      </w:pPr>
      <w:r>
        <w:rPr>
          <w:rFonts w:asciiTheme="majorHAnsi" w:hAnsiTheme="majorHAnsi"/>
          <w:sz w:val="36"/>
          <w:szCs w:val="36"/>
        </w:rPr>
        <w:t>You will need:</w:t>
      </w:r>
    </w:p>
    <w:p w14:paraId="1480DD18" w14:textId="77777777" w:rsidR="00DE1D76" w:rsidRPr="00B458F1" w:rsidRDefault="00DE1D76" w:rsidP="00DE1D76">
      <w:pPr>
        <w:pStyle w:val="ListParagraph"/>
        <w:numPr>
          <w:ilvl w:val="0"/>
          <w:numId w:val="11"/>
        </w:numPr>
        <w:rPr>
          <w:rFonts w:asciiTheme="majorHAnsi" w:hAnsiTheme="majorHAnsi"/>
          <w:sz w:val="36"/>
          <w:szCs w:val="36"/>
        </w:rPr>
      </w:pPr>
      <w:r w:rsidRPr="00B458F1">
        <w:rPr>
          <w:rFonts w:asciiTheme="majorHAnsi" w:hAnsiTheme="majorHAnsi"/>
          <w:sz w:val="36"/>
          <w:szCs w:val="36"/>
        </w:rPr>
        <w:t>Computer</w:t>
      </w:r>
    </w:p>
    <w:p w14:paraId="2EAE9A11" w14:textId="77777777" w:rsidR="00DE1D76" w:rsidRPr="00B458F1" w:rsidRDefault="00DE1D76" w:rsidP="00DE1D76">
      <w:pPr>
        <w:pStyle w:val="ListParagraph"/>
        <w:numPr>
          <w:ilvl w:val="0"/>
          <w:numId w:val="11"/>
        </w:numPr>
        <w:rPr>
          <w:rFonts w:asciiTheme="majorHAnsi" w:hAnsiTheme="majorHAnsi"/>
          <w:sz w:val="36"/>
          <w:szCs w:val="36"/>
        </w:rPr>
      </w:pPr>
      <w:r w:rsidRPr="00B458F1">
        <w:rPr>
          <w:rFonts w:asciiTheme="majorHAnsi" w:hAnsiTheme="majorHAnsi"/>
          <w:sz w:val="36"/>
          <w:szCs w:val="36"/>
        </w:rPr>
        <w:t>USB drive (available at MHHC if you do not</w:t>
      </w:r>
      <w:r>
        <w:rPr>
          <w:rFonts w:asciiTheme="majorHAnsi" w:hAnsiTheme="majorHAnsi"/>
          <w:sz w:val="36"/>
          <w:szCs w:val="36"/>
        </w:rPr>
        <w:t xml:space="preserve"> </w:t>
      </w:r>
      <w:r w:rsidRPr="00B458F1">
        <w:rPr>
          <w:rFonts w:asciiTheme="majorHAnsi" w:hAnsiTheme="majorHAnsi"/>
          <w:sz w:val="36"/>
          <w:szCs w:val="36"/>
        </w:rPr>
        <w:t xml:space="preserve">want </w:t>
      </w:r>
      <w:r w:rsidR="00E719A3">
        <w:rPr>
          <w:rFonts w:asciiTheme="majorHAnsi" w:hAnsiTheme="majorHAnsi"/>
          <w:sz w:val="36"/>
          <w:szCs w:val="36"/>
        </w:rPr>
        <w:t>to</w:t>
      </w:r>
      <w:r w:rsidRPr="00B458F1">
        <w:rPr>
          <w:rFonts w:asciiTheme="majorHAnsi" w:hAnsiTheme="majorHAnsi"/>
          <w:sz w:val="36"/>
          <w:szCs w:val="36"/>
        </w:rPr>
        <w:t xml:space="preserve"> use your own)</w:t>
      </w:r>
    </w:p>
    <w:p w14:paraId="7B59486D" w14:textId="77777777" w:rsidR="00DE1D76" w:rsidRDefault="00DE1D76" w:rsidP="00DE1D76">
      <w:pPr>
        <w:pStyle w:val="ListParagraph"/>
        <w:numPr>
          <w:ilvl w:val="0"/>
          <w:numId w:val="11"/>
        </w:numPr>
        <w:rPr>
          <w:rFonts w:asciiTheme="majorHAnsi" w:hAnsiTheme="majorHAnsi"/>
          <w:sz w:val="36"/>
          <w:szCs w:val="36"/>
        </w:rPr>
      </w:pPr>
      <w:r w:rsidRPr="00B458F1">
        <w:rPr>
          <w:rFonts w:asciiTheme="majorHAnsi" w:hAnsiTheme="majorHAnsi"/>
          <w:sz w:val="36"/>
          <w:szCs w:val="36"/>
        </w:rPr>
        <w:t xml:space="preserve">Template for </w:t>
      </w:r>
      <w:r w:rsidR="00230AF0">
        <w:rPr>
          <w:rFonts w:asciiTheme="majorHAnsi" w:hAnsiTheme="majorHAnsi"/>
          <w:sz w:val="36"/>
          <w:szCs w:val="36"/>
        </w:rPr>
        <w:t xml:space="preserve">Dear Friends and Family </w:t>
      </w:r>
      <w:r>
        <w:rPr>
          <w:rFonts w:asciiTheme="majorHAnsi" w:hAnsiTheme="majorHAnsi"/>
          <w:sz w:val="36"/>
          <w:szCs w:val="36"/>
        </w:rPr>
        <w:t>(available on the USB or can be emailed to you)</w:t>
      </w:r>
      <w:r w:rsidR="00230AF0">
        <w:rPr>
          <w:rFonts w:asciiTheme="majorHAnsi" w:hAnsiTheme="majorHAnsi"/>
          <w:sz w:val="36"/>
          <w:szCs w:val="36"/>
        </w:rPr>
        <w:t xml:space="preserve"> or access website</w:t>
      </w:r>
    </w:p>
    <w:p w14:paraId="2B3C7E07" w14:textId="77777777" w:rsidR="00DE1D76" w:rsidRDefault="00DE1D76" w:rsidP="00715CF0">
      <w:pPr>
        <w:pStyle w:val="ListParagraph"/>
        <w:numPr>
          <w:ilvl w:val="0"/>
          <w:numId w:val="11"/>
        </w:numPr>
        <w:rPr>
          <w:rFonts w:asciiTheme="majorHAnsi" w:hAnsiTheme="majorHAnsi"/>
          <w:sz w:val="36"/>
          <w:szCs w:val="36"/>
        </w:rPr>
      </w:pPr>
      <w:r>
        <w:rPr>
          <w:rFonts w:asciiTheme="majorHAnsi" w:hAnsiTheme="majorHAnsi"/>
          <w:sz w:val="36"/>
          <w:szCs w:val="36"/>
        </w:rPr>
        <w:t>Recorder (optional)</w:t>
      </w:r>
    </w:p>
    <w:p w14:paraId="4ABB92E8" w14:textId="77777777" w:rsidR="0018193A" w:rsidRDefault="00DE1D76" w:rsidP="0018193A">
      <w:pPr>
        <w:pBdr>
          <w:bottom w:val="wave" w:sz="6" w:space="12" w:color="auto"/>
        </w:pBdr>
        <w:rPr>
          <w:rFonts w:asciiTheme="majorHAnsi" w:hAnsiTheme="majorHAnsi"/>
          <w:sz w:val="36"/>
          <w:szCs w:val="36"/>
        </w:rPr>
      </w:pPr>
      <w:r w:rsidRPr="00DE1D76">
        <w:rPr>
          <w:rFonts w:asciiTheme="majorHAnsi" w:hAnsiTheme="majorHAnsi"/>
          <w:sz w:val="36"/>
          <w:szCs w:val="36"/>
        </w:rPr>
        <w:t>You can record patient</w:t>
      </w:r>
      <w:r w:rsidR="00E719A3">
        <w:rPr>
          <w:rFonts w:asciiTheme="majorHAnsi" w:hAnsiTheme="majorHAnsi"/>
          <w:sz w:val="36"/>
          <w:szCs w:val="36"/>
        </w:rPr>
        <w:t>’s answers if you have a recorder</w:t>
      </w:r>
      <w:r w:rsidRPr="00DE1D76">
        <w:rPr>
          <w:rFonts w:asciiTheme="majorHAnsi" w:hAnsiTheme="majorHAnsi"/>
          <w:sz w:val="36"/>
          <w:szCs w:val="36"/>
        </w:rPr>
        <w:t xml:space="preserve"> and transcribe </w:t>
      </w:r>
      <w:r w:rsidR="00E719A3">
        <w:rPr>
          <w:rFonts w:asciiTheme="majorHAnsi" w:hAnsiTheme="majorHAnsi"/>
          <w:sz w:val="36"/>
          <w:szCs w:val="36"/>
        </w:rPr>
        <w:t>it</w:t>
      </w:r>
      <w:r w:rsidRPr="00DE1D76">
        <w:rPr>
          <w:rFonts w:asciiTheme="majorHAnsi" w:hAnsiTheme="majorHAnsi"/>
          <w:sz w:val="36"/>
          <w:szCs w:val="36"/>
        </w:rPr>
        <w:t xml:space="preserve"> later or take your laptop and type as the patient answers.</w:t>
      </w:r>
    </w:p>
    <w:p w14:paraId="18FFA93F" w14:textId="77777777" w:rsidR="0018193A" w:rsidRDefault="00974D9F" w:rsidP="0018193A">
      <w:pPr>
        <w:pBdr>
          <w:bottom w:val="wave" w:sz="6" w:space="12" w:color="auto"/>
        </w:pBdr>
        <w:rPr>
          <w:rFonts w:asciiTheme="majorHAnsi" w:hAnsiTheme="majorHAnsi"/>
          <w:sz w:val="36"/>
          <w:szCs w:val="36"/>
        </w:rPr>
      </w:pPr>
      <w:r>
        <w:rPr>
          <w:rFonts w:asciiTheme="majorHAnsi" w:hAnsiTheme="majorHAnsi"/>
          <w:sz w:val="36"/>
          <w:szCs w:val="36"/>
        </w:rPr>
        <w:t>You DO NOT have to use this template. Patients can simply create their own letters to loved ones.</w:t>
      </w:r>
    </w:p>
    <w:p w14:paraId="230C9CFF" w14:textId="77777777" w:rsidR="00DE1D76" w:rsidRPr="00DE1D76" w:rsidRDefault="00974D9F" w:rsidP="0018193A">
      <w:pPr>
        <w:pBdr>
          <w:bottom w:val="wave" w:sz="6" w:space="12" w:color="auto"/>
        </w:pBdr>
        <w:rPr>
          <w:rFonts w:asciiTheme="majorHAnsi" w:hAnsiTheme="majorHAnsi"/>
          <w:sz w:val="36"/>
          <w:szCs w:val="36"/>
        </w:rPr>
      </w:pPr>
      <w:r>
        <w:rPr>
          <w:rFonts w:asciiTheme="majorHAnsi" w:hAnsiTheme="majorHAnsi"/>
          <w:sz w:val="36"/>
          <w:szCs w:val="36"/>
        </w:rPr>
        <w:t xml:space="preserve">Not all information in the template will be relevant to the patient, edit it to fit the patient’s needs. </w:t>
      </w:r>
    </w:p>
    <w:p w14:paraId="35EFA493" w14:textId="77777777" w:rsidR="00715CF0" w:rsidRDefault="00E3540E" w:rsidP="00715CF0">
      <w:pPr>
        <w:rPr>
          <w:rFonts w:asciiTheme="majorHAnsi" w:hAnsiTheme="majorHAnsi"/>
          <w:sz w:val="36"/>
          <w:szCs w:val="36"/>
        </w:rPr>
      </w:pPr>
      <w:r>
        <w:rPr>
          <w:rFonts w:asciiTheme="majorHAnsi" w:hAnsiTheme="majorHAnsi"/>
          <w:sz w:val="36"/>
          <w:szCs w:val="36"/>
        </w:rPr>
        <w:t>Stanford Medicine created a letter template to give all individuals an opportunity to complete the seven vital tasks of a life review:</w:t>
      </w:r>
    </w:p>
    <w:p w14:paraId="45896F3F" w14:textId="77777777" w:rsidR="00E3540E" w:rsidRDefault="00E3540E" w:rsidP="00E3540E">
      <w:pPr>
        <w:pStyle w:val="ListParagraph"/>
        <w:numPr>
          <w:ilvl w:val="0"/>
          <w:numId w:val="14"/>
        </w:numPr>
        <w:rPr>
          <w:rFonts w:asciiTheme="majorHAnsi" w:hAnsiTheme="majorHAnsi"/>
          <w:sz w:val="36"/>
          <w:szCs w:val="36"/>
        </w:rPr>
      </w:pPr>
      <w:r>
        <w:rPr>
          <w:rFonts w:asciiTheme="majorHAnsi" w:hAnsiTheme="majorHAnsi"/>
          <w:sz w:val="36"/>
          <w:szCs w:val="36"/>
        </w:rPr>
        <w:lastRenderedPageBreak/>
        <w:t>Acknowledge the important people in your life</w:t>
      </w:r>
    </w:p>
    <w:p w14:paraId="447DA78B" w14:textId="77777777" w:rsidR="00E3540E" w:rsidRDefault="00E3540E" w:rsidP="00E3540E">
      <w:pPr>
        <w:pStyle w:val="ListParagraph"/>
        <w:numPr>
          <w:ilvl w:val="0"/>
          <w:numId w:val="14"/>
        </w:numPr>
        <w:rPr>
          <w:rFonts w:asciiTheme="majorHAnsi" w:hAnsiTheme="majorHAnsi"/>
          <w:sz w:val="36"/>
          <w:szCs w:val="36"/>
        </w:rPr>
      </w:pPr>
      <w:r>
        <w:rPr>
          <w:rFonts w:asciiTheme="majorHAnsi" w:hAnsiTheme="majorHAnsi"/>
          <w:sz w:val="36"/>
          <w:szCs w:val="36"/>
        </w:rPr>
        <w:t>Remember treasured moments from your life</w:t>
      </w:r>
    </w:p>
    <w:p w14:paraId="2391494D" w14:textId="77777777" w:rsidR="00E3540E" w:rsidRDefault="00E3540E" w:rsidP="00E3540E">
      <w:pPr>
        <w:pStyle w:val="ListParagraph"/>
        <w:numPr>
          <w:ilvl w:val="0"/>
          <w:numId w:val="14"/>
        </w:numPr>
        <w:rPr>
          <w:rFonts w:asciiTheme="majorHAnsi" w:hAnsiTheme="majorHAnsi"/>
          <w:sz w:val="36"/>
          <w:szCs w:val="36"/>
        </w:rPr>
      </w:pPr>
      <w:r>
        <w:rPr>
          <w:rFonts w:asciiTheme="majorHAnsi" w:hAnsiTheme="majorHAnsi"/>
          <w:sz w:val="36"/>
          <w:szCs w:val="36"/>
        </w:rPr>
        <w:t>Apologize to those you love if you</w:t>
      </w:r>
      <w:r w:rsidR="00E719A3">
        <w:rPr>
          <w:rFonts w:asciiTheme="majorHAnsi" w:hAnsiTheme="majorHAnsi"/>
          <w:sz w:val="36"/>
          <w:szCs w:val="36"/>
        </w:rPr>
        <w:t>’ve</w:t>
      </w:r>
      <w:r>
        <w:rPr>
          <w:rFonts w:asciiTheme="majorHAnsi" w:hAnsiTheme="majorHAnsi"/>
          <w:sz w:val="36"/>
          <w:szCs w:val="36"/>
        </w:rPr>
        <w:t xml:space="preserve"> hurt them</w:t>
      </w:r>
    </w:p>
    <w:p w14:paraId="17B5E598" w14:textId="77777777" w:rsidR="00E3540E" w:rsidRDefault="00E3540E" w:rsidP="00E3540E">
      <w:pPr>
        <w:pStyle w:val="ListParagraph"/>
        <w:numPr>
          <w:ilvl w:val="0"/>
          <w:numId w:val="14"/>
        </w:numPr>
        <w:rPr>
          <w:rFonts w:asciiTheme="majorHAnsi" w:hAnsiTheme="majorHAnsi"/>
          <w:sz w:val="36"/>
          <w:szCs w:val="36"/>
        </w:rPr>
      </w:pPr>
      <w:r>
        <w:rPr>
          <w:rFonts w:asciiTheme="majorHAnsi" w:hAnsiTheme="majorHAnsi"/>
          <w:sz w:val="36"/>
          <w:szCs w:val="36"/>
        </w:rPr>
        <w:t xml:space="preserve">Forgive those </w:t>
      </w:r>
      <w:r w:rsidR="00E719A3">
        <w:rPr>
          <w:rFonts w:asciiTheme="majorHAnsi" w:hAnsiTheme="majorHAnsi"/>
          <w:sz w:val="36"/>
          <w:szCs w:val="36"/>
        </w:rPr>
        <w:t>who</w:t>
      </w:r>
      <w:r>
        <w:rPr>
          <w:rFonts w:asciiTheme="majorHAnsi" w:hAnsiTheme="majorHAnsi"/>
          <w:sz w:val="36"/>
          <w:szCs w:val="36"/>
        </w:rPr>
        <w:t xml:space="preserve"> have hurt you</w:t>
      </w:r>
    </w:p>
    <w:p w14:paraId="3835AACC" w14:textId="77777777" w:rsidR="00E3540E" w:rsidRPr="00E3540E" w:rsidRDefault="00E3540E" w:rsidP="00E3540E">
      <w:pPr>
        <w:pStyle w:val="ListParagraph"/>
        <w:numPr>
          <w:ilvl w:val="0"/>
          <w:numId w:val="14"/>
        </w:numPr>
        <w:rPr>
          <w:rFonts w:asciiTheme="majorHAnsi" w:hAnsiTheme="majorHAnsi"/>
          <w:sz w:val="36"/>
          <w:szCs w:val="36"/>
        </w:rPr>
      </w:pPr>
      <w:r>
        <w:rPr>
          <w:rFonts w:asciiTheme="majorHAnsi" w:hAnsiTheme="majorHAnsi"/>
          <w:sz w:val="36"/>
          <w:szCs w:val="36"/>
        </w:rPr>
        <w:t>Express the gratitude for all the care and love you have received</w:t>
      </w:r>
    </w:p>
    <w:p w14:paraId="7DE61EE2" w14:textId="77777777" w:rsidR="00E3540E" w:rsidRDefault="00E3540E" w:rsidP="00E3540E">
      <w:pPr>
        <w:pStyle w:val="ListParagraph"/>
        <w:numPr>
          <w:ilvl w:val="0"/>
          <w:numId w:val="14"/>
        </w:numPr>
        <w:rPr>
          <w:rFonts w:asciiTheme="majorHAnsi" w:hAnsiTheme="majorHAnsi"/>
          <w:sz w:val="36"/>
          <w:szCs w:val="36"/>
        </w:rPr>
      </w:pPr>
      <w:r>
        <w:rPr>
          <w:rFonts w:asciiTheme="majorHAnsi" w:hAnsiTheme="majorHAnsi"/>
          <w:sz w:val="36"/>
          <w:szCs w:val="36"/>
        </w:rPr>
        <w:t>Tell your friends and family how much you love them</w:t>
      </w:r>
    </w:p>
    <w:p w14:paraId="003BCEF3" w14:textId="77777777" w:rsidR="00E3540E" w:rsidRDefault="00E3540E" w:rsidP="00E3540E">
      <w:pPr>
        <w:pStyle w:val="ListParagraph"/>
        <w:numPr>
          <w:ilvl w:val="0"/>
          <w:numId w:val="14"/>
        </w:numPr>
        <w:rPr>
          <w:rFonts w:asciiTheme="majorHAnsi" w:hAnsiTheme="majorHAnsi"/>
          <w:sz w:val="36"/>
          <w:szCs w:val="36"/>
        </w:rPr>
      </w:pPr>
      <w:r>
        <w:rPr>
          <w:rFonts w:asciiTheme="majorHAnsi" w:hAnsiTheme="majorHAnsi"/>
          <w:sz w:val="36"/>
          <w:szCs w:val="36"/>
        </w:rPr>
        <w:t>Take a moment to say “goodbye”</w:t>
      </w:r>
    </w:p>
    <w:p w14:paraId="117EE3B9" w14:textId="77777777" w:rsidR="0086565A" w:rsidRDefault="00E3540E" w:rsidP="00E3540E">
      <w:pPr>
        <w:rPr>
          <w:rFonts w:asciiTheme="majorHAnsi" w:hAnsiTheme="majorHAnsi"/>
          <w:sz w:val="36"/>
          <w:szCs w:val="36"/>
        </w:rPr>
      </w:pPr>
      <w:r>
        <w:rPr>
          <w:rFonts w:asciiTheme="majorHAnsi" w:hAnsiTheme="majorHAnsi"/>
          <w:sz w:val="36"/>
          <w:szCs w:val="36"/>
        </w:rPr>
        <w:t xml:space="preserve">Following these instructions </w:t>
      </w:r>
      <w:r w:rsidR="00E719A3">
        <w:rPr>
          <w:rFonts w:asciiTheme="majorHAnsi" w:hAnsiTheme="majorHAnsi"/>
          <w:sz w:val="36"/>
          <w:szCs w:val="36"/>
        </w:rPr>
        <w:t>will</w:t>
      </w:r>
      <w:r>
        <w:rPr>
          <w:rFonts w:asciiTheme="majorHAnsi" w:hAnsiTheme="majorHAnsi"/>
          <w:sz w:val="36"/>
          <w:szCs w:val="36"/>
        </w:rPr>
        <w:t xml:space="preserve"> be the</w:t>
      </w:r>
      <w:r w:rsidR="0086565A">
        <w:rPr>
          <w:rFonts w:asciiTheme="majorHAnsi" w:hAnsiTheme="majorHAnsi"/>
          <w:sz w:val="36"/>
          <w:szCs w:val="36"/>
        </w:rPr>
        <w:t xml:space="preserve"> template</w:t>
      </w:r>
    </w:p>
    <w:p w14:paraId="4BF2E076" w14:textId="77777777" w:rsidR="0086565A" w:rsidRDefault="0086565A" w:rsidP="0086565A">
      <w:pPr>
        <w:jc w:val="center"/>
        <w:rPr>
          <w:rFonts w:asciiTheme="majorHAnsi" w:hAnsiTheme="majorHAnsi"/>
          <w:sz w:val="36"/>
          <w:szCs w:val="36"/>
        </w:rPr>
      </w:pPr>
      <w:proofErr w:type="gramStart"/>
      <w:r>
        <w:rPr>
          <w:rFonts w:asciiTheme="majorHAnsi" w:hAnsiTheme="majorHAnsi"/>
          <w:sz w:val="36"/>
          <w:szCs w:val="36"/>
        </w:rPr>
        <w:t>or</w:t>
      </w:r>
      <w:proofErr w:type="gramEnd"/>
    </w:p>
    <w:p w14:paraId="3F99F62D" w14:textId="77777777" w:rsidR="00E3540E" w:rsidRDefault="00E3540E" w:rsidP="00E3540E">
      <w:pPr>
        <w:rPr>
          <w:rFonts w:asciiTheme="majorHAnsi" w:hAnsiTheme="majorHAnsi"/>
          <w:sz w:val="36"/>
          <w:szCs w:val="36"/>
        </w:rPr>
      </w:pPr>
      <w:r>
        <w:rPr>
          <w:rFonts w:asciiTheme="majorHAnsi" w:hAnsiTheme="majorHAnsi"/>
          <w:sz w:val="36"/>
          <w:szCs w:val="36"/>
        </w:rPr>
        <w:t>You can either go onto the Stanford Medicine Letter website at:</w:t>
      </w:r>
    </w:p>
    <w:p w14:paraId="1085EA34" w14:textId="77777777" w:rsidR="00E3540E" w:rsidRDefault="00F212B0" w:rsidP="00E3540E">
      <w:pPr>
        <w:rPr>
          <w:rFonts w:asciiTheme="majorHAnsi" w:hAnsiTheme="majorHAnsi"/>
          <w:sz w:val="32"/>
          <w:szCs w:val="32"/>
        </w:rPr>
      </w:pPr>
      <w:hyperlink r:id="rId13" w:history="1">
        <w:r w:rsidR="00E3540E" w:rsidRPr="00E3540E">
          <w:rPr>
            <w:rStyle w:val="Hyperlink"/>
            <w:rFonts w:asciiTheme="majorHAnsi" w:hAnsiTheme="majorHAnsi"/>
            <w:sz w:val="32"/>
            <w:szCs w:val="32"/>
          </w:rPr>
          <w:t>https://med.stanford.edu/letter/friendsandfamily.html</w:t>
        </w:r>
      </w:hyperlink>
    </w:p>
    <w:p w14:paraId="7C7675CC" w14:textId="77777777" w:rsidR="00E3540E" w:rsidRDefault="00E3540E" w:rsidP="00E3540E">
      <w:pPr>
        <w:pStyle w:val="ListParagraph"/>
        <w:numPr>
          <w:ilvl w:val="0"/>
          <w:numId w:val="15"/>
        </w:numPr>
        <w:rPr>
          <w:rFonts w:asciiTheme="majorHAnsi" w:hAnsiTheme="majorHAnsi"/>
          <w:sz w:val="36"/>
          <w:szCs w:val="36"/>
        </w:rPr>
      </w:pPr>
      <w:r>
        <w:rPr>
          <w:rFonts w:asciiTheme="majorHAnsi" w:hAnsiTheme="majorHAnsi"/>
          <w:sz w:val="36"/>
          <w:szCs w:val="36"/>
        </w:rPr>
        <w:t>You will scroll down to the chronic illness templates</w:t>
      </w:r>
    </w:p>
    <w:p w14:paraId="67921A0E" w14:textId="77777777" w:rsidR="0086565A" w:rsidRDefault="00E3540E" w:rsidP="0086565A">
      <w:pPr>
        <w:pStyle w:val="ListParagraph"/>
        <w:numPr>
          <w:ilvl w:val="0"/>
          <w:numId w:val="15"/>
        </w:numPr>
        <w:rPr>
          <w:rFonts w:asciiTheme="majorHAnsi" w:hAnsiTheme="majorHAnsi"/>
          <w:sz w:val="36"/>
          <w:szCs w:val="36"/>
        </w:rPr>
      </w:pPr>
      <w:r>
        <w:rPr>
          <w:rFonts w:asciiTheme="majorHAnsi" w:hAnsiTheme="majorHAnsi"/>
          <w:sz w:val="36"/>
          <w:szCs w:val="36"/>
        </w:rPr>
        <w:t>There are several dif</w:t>
      </w:r>
      <w:r w:rsidR="0086565A">
        <w:rPr>
          <w:rFonts w:asciiTheme="majorHAnsi" w:hAnsiTheme="majorHAnsi"/>
          <w:sz w:val="36"/>
          <w:szCs w:val="36"/>
        </w:rPr>
        <w:t>ferent languages to choose from.</w:t>
      </w:r>
    </w:p>
    <w:p w14:paraId="6AFE6A2B" w14:textId="77777777" w:rsidR="00E3540E" w:rsidRPr="0086565A" w:rsidRDefault="00E3540E" w:rsidP="0086565A">
      <w:pPr>
        <w:pStyle w:val="ListParagraph"/>
        <w:numPr>
          <w:ilvl w:val="0"/>
          <w:numId w:val="15"/>
        </w:numPr>
        <w:rPr>
          <w:rFonts w:asciiTheme="majorHAnsi" w:hAnsiTheme="majorHAnsi"/>
          <w:sz w:val="36"/>
          <w:szCs w:val="36"/>
        </w:rPr>
      </w:pPr>
      <w:r w:rsidRPr="0086565A">
        <w:rPr>
          <w:rFonts w:asciiTheme="majorHAnsi" w:hAnsiTheme="majorHAnsi"/>
          <w:sz w:val="36"/>
          <w:szCs w:val="36"/>
        </w:rPr>
        <w:lastRenderedPageBreak/>
        <w:t xml:space="preserve">Once you have chosen the language </w:t>
      </w:r>
      <w:r w:rsidR="00DE1D76" w:rsidRPr="0086565A">
        <w:rPr>
          <w:rFonts w:asciiTheme="majorHAnsi" w:hAnsiTheme="majorHAnsi"/>
          <w:sz w:val="36"/>
          <w:szCs w:val="36"/>
        </w:rPr>
        <w:t>you can fill in the blanks and generate the final product</w:t>
      </w:r>
    </w:p>
    <w:p w14:paraId="3D3BE0B8" w14:textId="77777777" w:rsidR="00E3540E" w:rsidRPr="00DE1D76" w:rsidRDefault="00E3540E" w:rsidP="00E3540E">
      <w:pPr>
        <w:jc w:val="center"/>
        <w:rPr>
          <w:rFonts w:asciiTheme="majorHAnsi" w:hAnsiTheme="majorHAnsi"/>
          <w:sz w:val="36"/>
          <w:szCs w:val="36"/>
        </w:rPr>
      </w:pPr>
      <w:proofErr w:type="gramStart"/>
      <w:r w:rsidRPr="00DE1D76">
        <w:rPr>
          <w:rFonts w:asciiTheme="majorHAnsi" w:hAnsiTheme="majorHAnsi"/>
          <w:sz w:val="36"/>
          <w:szCs w:val="36"/>
        </w:rPr>
        <w:t>or</w:t>
      </w:r>
      <w:proofErr w:type="gramEnd"/>
    </w:p>
    <w:p w14:paraId="3D28B84E" w14:textId="77777777" w:rsidR="00E3540E" w:rsidRDefault="00DE1D76" w:rsidP="00E3540E">
      <w:pPr>
        <w:rPr>
          <w:rFonts w:asciiTheme="majorHAnsi" w:hAnsiTheme="majorHAnsi"/>
          <w:sz w:val="36"/>
          <w:szCs w:val="36"/>
        </w:rPr>
      </w:pPr>
      <w:r w:rsidRPr="00DE1D76">
        <w:rPr>
          <w:rFonts w:asciiTheme="majorHAnsi" w:hAnsiTheme="majorHAnsi"/>
          <w:sz w:val="36"/>
          <w:szCs w:val="36"/>
        </w:rPr>
        <w:t>Use the template that is saved to the USB</w:t>
      </w:r>
      <w:r>
        <w:rPr>
          <w:rFonts w:asciiTheme="majorHAnsi" w:hAnsiTheme="majorHAnsi"/>
          <w:sz w:val="36"/>
          <w:szCs w:val="36"/>
        </w:rPr>
        <w:t>.</w:t>
      </w:r>
    </w:p>
    <w:p w14:paraId="5E334A6C" w14:textId="77777777" w:rsidR="00974D9F" w:rsidRDefault="00974D9F" w:rsidP="00E3540E">
      <w:pPr>
        <w:rPr>
          <w:rFonts w:asciiTheme="majorHAnsi" w:hAnsiTheme="majorHAnsi"/>
          <w:sz w:val="36"/>
          <w:szCs w:val="36"/>
        </w:rPr>
      </w:pPr>
      <w:r>
        <w:rPr>
          <w:rFonts w:asciiTheme="majorHAnsi" w:hAnsiTheme="majorHAnsi"/>
          <w:sz w:val="36"/>
          <w:szCs w:val="36"/>
        </w:rPr>
        <w:t xml:space="preserve">Not all sections need to be answered. </w:t>
      </w:r>
    </w:p>
    <w:p w14:paraId="70BAF303" w14:textId="77777777" w:rsidR="00DE1D76" w:rsidRDefault="00DE1D76" w:rsidP="00DE1D76">
      <w:pPr>
        <w:rPr>
          <w:rFonts w:asciiTheme="majorHAnsi" w:hAnsiTheme="majorHAnsi"/>
          <w:sz w:val="36"/>
          <w:szCs w:val="36"/>
        </w:rPr>
      </w:pPr>
      <w:r>
        <w:rPr>
          <w:rFonts w:asciiTheme="majorHAnsi" w:hAnsiTheme="majorHAnsi"/>
          <w:sz w:val="36"/>
          <w:szCs w:val="36"/>
        </w:rPr>
        <w:t xml:space="preserve">If you are choosing to use the template saved to the USB from MHHC be sure to save the template as a different name BEFORE making any changes. </w:t>
      </w:r>
    </w:p>
    <w:p w14:paraId="4F09BBDD" w14:textId="77777777" w:rsidR="0027054B" w:rsidRDefault="0027054B" w:rsidP="00974D9F">
      <w:pPr>
        <w:jc w:val="center"/>
        <w:rPr>
          <w:rFonts w:asciiTheme="majorHAnsi" w:hAnsiTheme="majorHAnsi"/>
          <w:sz w:val="36"/>
          <w:szCs w:val="36"/>
        </w:rPr>
      </w:pPr>
    </w:p>
    <w:p w14:paraId="4378FE34" w14:textId="77777777" w:rsidR="0086565A" w:rsidRDefault="0086565A" w:rsidP="00974D9F">
      <w:pPr>
        <w:jc w:val="center"/>
        <w:rPr>
          <w:rFonts w:asciiTheme="majorHAnsi" w:hAnsiTheme="majorHAnsi"/>
          <w:sz w:val="36"/>
          <w:szCs w:val="36"/>
        </w:rPr>
      </w:pPr>
    </w:p>
    <w:p w14:paraId="13BCE078" w14:textId="77777777" w:rsidR="0086565A" w:rsidRDefault="0086565A" w:rsidP="00974D9F">
      <w:pPr>
        <w:jc w:val="center"/>
        <w:rPr>
          <w:rFonts w:asciiTheme="majorHAnsi" w:hAnsiTheme="majorHAnsi"/>
          <w:sz w:val="36"/>
          <w:szCs w:val="36"/>
        </w:rPr>
      </w:pPr>
    </w:p>
    <w:p w14:paraId="4FFC0B53" w14:textId="77777777" w:rsidR="0086565A" w:rsidRDefault="0086565A" w:rsidP="00974D9F">
      <w:pPr>
        <w:jc w:val="center"/>
        <w:rPr>
          <w:rFonts w:asciiTheme="majorHAnsi" w:hAnsiTheme="majorHAnsi"/>
          <w:sz w:val="36"/>
          <w:szCs w:val="36"/>
        </w:rPr>
      </w:pPr>
    </w:p>
    <w:p w14:paraId="134B3DAE" w14:textId="77777777" w:rsidR="0086565A" w:rsidRDefault="0086565A" w:rsidP="00974D9F">
      <w:pPr>
        <w:jc w:val="center"/>
        <w:rPr>
          <w:rFonts w:asciiTheme="majorHAnsi" w:hAnsiTheme="majorHAnsi"/>
          <w:sz w:val="36"/>
          <w:szCs w:val="36"/>
        </w:rPr>
      </w:pPr>
    </w:p>
    <w:p w14:paraId="4889FD79" w14:textId="77777777" w:rsidR="0086565A" w:rsidRDefault="0086565A" w:rsidP="00974D9F">
      <w:pPr>
        <w:jc w:val="center"/>
        <w:rPr>
          <w:rFonts w:asciiTheme="majorHAnsi" w:hAnsiTheme="majorHAnsi"/>
          <w:sz w:val="40"/>
          <w:szCs w:val="40"/>
        </w:rPr>
      </w:pPr>
    </w:p>
    <w:p w14:paraId="70CDECD0" w14:textId="77777777" w:rsidR="0027054B" w:rsidRDefault="0027054B" w:rsidP="00974D9F">
      <w:pPr>
        <w:jc w:val="center"/>
        <w:rPr>
          <w:rFonts w:asciiTheme="majorHAnsi" w:hAnsiTheme="majorHAnsi"/>
          <w:sz w:val="40"/>
          <w:szCs w:val="40"/>
        </w:rPr>
      </w:pPr>
    </w:p>
    <w:p w14:paraId="2702C9F2" w14:textId="77777777" w:rsidR="00E3540E" w:rsidRPr="00974D9F" w:rsidRDefault="00974D9F" w:rsidP="00974D9F">
      <w:pPr>
        <w:jc w:val="center"/>
        <w:rPr>
          <w:rFonts w:asciiTheme="majorHAnsi" w:hAnsiTheme="majorHAnsi"/>
          <w:sz w:val="36"/>
          <w:szCs w:val="36"/>
        </w:rPr>
      </w:pPr>
      <w:r w:rsidRPr="00974D9F">
        <w:rPr>
          <w:rFonts w:asciiTheme="majorHAnsi" w:hAnsiTheme="majorHAnsi"/>
          <w:sz w:val="40"/>
          <w:szCs w:val="40"/>
        </w:rPr>
        <w:lastRenderedPageBreak/>
        <w:t>Dear Friends and Family Template</w:t>
      </w:r>
    </w:p>
    <w:p w14:paraId="310A0F6C" w14:textId="77777777" w:rsidR="00062339" w:rsidRPr="0018193A" w:rsidRDefault="00062339" w:rsidP="00974D9F">
      <w:pPr>
        <w:rPr>
          <w:rFonts w:asciiTheme="majorHAnsi" w:hAnsiTheme="majorHAnsi"/>
          <w:sz w:val="27"/>
          <w:szCs w:val="27"/>
        </w:rPr>
      </w:pPr>
      <w:r w:rsidRPr="0018193A">
        <w:rPr>
          <w:rFonts w:asciiTheme="majorHAnsi" w:hAnsiTheme="majorHAnsi"/>
          <w:sz w:val="27"/>
          <w:szCs w:val="27"/>
        </w:rPr>
        <w:t>[Date]</w:t>
      </w:r>
    </w:p>
    <w:p w14:paraId="69FE7926" w14:textId="77777777" w:rsidR="00974D9F" w:rsidRPr="0018193A" w:rsidRDefault="00974D9F" w:rsidP="00974D9F">
      <w:pPr>
        <w:rPr>
          <w:rFonts w:asciiTheme="majorHAnsi" w:hAnsiTheme="majorHAnsi"/>
          <w:sz w:val="27"/>
          <w:szCs w:val="27"/>
        </w:rPr>
      </w:pPr>
      <w:r w:rsidRPr="0018193A">
        <w:rPr>
          <w:rFonts w:asciiTheme="majorHAnsi" w:hAnsiTheme="majorHAnsi"/>
          <w:sz w:val="27"/>
          <w:szCs w:val="27"/>
        </w:rPr>
        <w:t xml:space="preserve">Dear family and friends, </w:t>
      </w:r>
    </w:p>
    <w:p w14:paraId="627A9B9E" w14:textId="77777777" w:rsidR="00974D9F" w:rsidRPr="0018193A" w:rsidRDefault="00B3794B" w:rsidP="00974D9F">
      <w:pPr>
        <w:rPr>
          <w:rFonts w:asciiTheme="majorHAnsi" w:hAnsiTheme="majorHAnsi"/>
          <w:sz w:val="27"/>
          <w:szCs w:val="27"/>
        </w:rPr>
      </w:pPr>
      <w:r w:rsidRPr="0018193A">
        <w:rPr>
          <w:rFonts w:asciiTheme="majorHAnsi" w:hAnsiTheme="majorHAnsi"/>
          <w:sz w:val="27"/>
          <w:szCs w:val="27"/>
        </w:rPr>
        <w:t xml:space="preserve">I realized that my illness </w:t>
      </w:r>
      <w:proofErr w:type="gramStart"/>
      <w:r w:rsidRPr="0018193A">
        <w:rPr>
          <w:rFonts w:asciiTheme="majorHAnsi" w:hAnsiTheme="majorHAnsi"/>
          <w:sz w:val="27"/>
          <w:szCs w:val="27"/>
        </w:rPr>
        <w:t>may</w:t>
      </w:r>
      <w:proofErr w:type="gramEnd"/>
      <w:r w:rsidRPr="0018193A">
        <w:rPr>
          <w:rFonts w:asciiTheme="majorHAnsi" w:hAnsiTheme="majorHAnsi"/>
          <w:sz w:val="27"/>
          <w:szCs w:val="27"/>
        </w:rPr>
        <w:t xml:space="preserve"> be causing you some distress. You are working hard to support me and care for me in addition to all the other roles and responsibilities that you have. Let me start by saying that I am very grateful to you for your loving care and concern. Your support is helping me cope with my illness. </w:t>
      </w:r>
    </w:p>
    <w:p w14:paraId="14B0DD0F" w14:textId="77777777" w:rsidR="00B3794B" w:rsidRPr="0018193A" w:rsidRDefault="00B3794B" w:rsidP="00974D9F">
      <w:pPr>
        <w:rPr>
          <w:rFonts w:asciiTheme="majorHAnsi" w:hAnsiTheme="majorHAnsi"/>
          <w:sz w:val="27"/>
          <w:szCs w:val="27"/>
        </w:rPr>
      </w:pPr>
      <w:r w:rsidRPr="0018193A">
        <w:rPr>
          <w:rFonts w:asciiTheme="majorHAnsi" w:hAnsiTheme="majorHAnsi"/>
          <w:sz w:val="27"/>
          <w:szCs w:val="27"/>
        </w:rPr>
        <w:t>[Acknowledge the people who you are proud o</w:t>
      </w:r>
      <w:r w:rsidR="00BC55DD" w:rsidRPr="0018193A">
        <w:rPr>
          <w:rFonts w:asciiTheme="majorHAnsi" w:hAnsiTheme="majorHAnsi"/>
          <w:sz w:val="27"/>
          <w:szCs w:val="27"/>
        </w:rPr>
        <w:t>f and their accomplishments. Ex:</w:t>
      </w:r>
      <w:r w:rsidRPr="0018193A">
        <w:rPr>
          <w:rFonts w:asciiTheme="majorHAnsi" w:hAnsiTheme="majorHAnsi"/>
          <w:sz w:val="27"/>
          <w:szCs w:val="27"/>
        </w:rPr>
        <w:t xml:space="preserve"> Taylor, I am so proud of the man you have grown to be and your successes with your career.]</w:t>
      </w:r>
    </w:p>
    <w:p w14:paraId="601D4810" w14:textId="77777777" w:rsidR="00B3794B" w:rsidRPr="0018193A" w:rsidRDefault="00B3794B" w:rsidP="00974D9F">
      <w:pPr>
        <w:rPr>
          <w:rFonts w:asciiTheme="majorHAnsi" w:hAnsiTheme="majorHAnsi"/>
          <w:sz w:val="27"/>
          <w:szCs w:val="27"/>
        </w:rPr>
      </w:pPr>
      <w:r w:rsidRPr="0018193A">
        <w:rPr>
          <w:rFonts w:asciiTheme="majorHAnsi" w:hAnsiTheme="majorHAnsi"/>
          <w:sz w:val="27"/>
          <w:szCs w:val="27"/>
        </w:rPr>
        <w:t>I want you to know that I am proud of you.</w:t>
      </w:r>
    </w:p>
    <w:p w14:paraId="5E626FD1" w14:textId="77777777" w:rsidR="00B3794B" w:rsidRPr="0018193A" w:rsidRDefault="00BC55DD" w:rsidP="00974D9F">
      <w:pPr>
        <w:rPr>
          <w:rFonts w:asciiTheme="majorHAnsi" w:hAnsiTheme="majorHAnsi"/>
          <w:sz w:val="27"/>
          <w:szCs w:val="27"/>
        </w:rPr>
      </w:pPr>
      <w:r w:rsidRPr="0018193A">
        <w:rPr>
          <w:rFonts w:asciiTheme="majorHAnsi" w:hAnsiTheme="majorHAnsi"/>
          <w:sz w:val="27"/>
          <w:szCs w:val="27"/>
        </w:rPr>
        <w:t>Here are some highlights of my life and moments I have cherished.</w:t>
      </w:r>
    </w:p>
    <w:p w14:paraId="0168953F" w14:textId="77777777" w:rsidR="00BC55DD" w:rsidRPr="0018193A" w:rsidRDefault="00BC55DD" w:rsidP="00974D9F">
      <w:pPr>
        <w:rPr>
          <w:rFonts w:asciiTheme="majorHAnsi" w:hAnsiTheme="majorHAnsi"/>
          <w:sz w:val="27"/>
          <w:szCs w:val="27"/>
        </w:rPr>
      </w:pPr>
      <w:r w:rsidRPr="0018193A">
        <w:rPr>
          <w:rFonts w:asciiTheme="majorHAnsi" w:hAnsiTheme="majorHAnsi"/>
          <w:sz w:val="27"/>
          <w:szCs w:val="27"/>
        </w:rPr>
        <w:t>[Enter the moments that are important to you. Ex: I always cherished the holidays when our family would come together. Remember when we would stay up all night on Christmas Eve to unwrap presents at midnight.]</w:t>
      </w:r>
    </w:p>
    <w:p w14:paraId="24325014" w14:textId="77777777" w:rsidR="00BC55DD" w:rsidRPr="0018193A" w:rsidRDefault="00BC55DD" w:rsidP="00974D9F">
      <w:pPr>
        <w:rPr>
          <w:rFonts w:asciiTheme="majorHAnsi" w:hAnsiTheme="majorHAnsi"/>
          <w:sz w:val="27"/>
          <w:szCs w:val="27"/>
        </w:rPr>
      </w:pPr>
      <w:r w:rsidRPr="0018193A">
        <w:rPr>
          <w:rFonts w:asciiTheme="majorHAnsi" w:hAnsiTheme="majorHAnsi"/>
          <w:sz w:val="27"/>
          <w:szCs w:val="27"/>
        </w:rPr>
        <w:t>[In this section write to the ones you may have hurt, ask for forgiveness for specific issues. Ex: Laura, I am so sorry I was not able to attend your graduation.]</w:t>
      </w:r>
    </w:p>
    <w:p w14:paraId="3936DFF7" w14:textId="77777777" w:rsidR="00BC55DD" w:rsidRPr="0018193A" w:rsidRDefault="00BC55DD" w:rsidP="00974D9F">
      <w:pPr>
        <w:rPr>
          <w:rFonts w:asciiTheme="majorHAnsi" w:hAnsiTheme="majorHAnsi"/>
          <w:sz w:val="27"/>
          <w:szCs w:val="27"/>
        </w:rPr>
      </w:pPr>
      <w:r w:rsidRPr="0018193A">
        <w:rPr>
          <w:rFonts w:asciiTheme="majorHAnsi" w:hAnsiTheme="majorHAnsi"/>
          <w:sz w:val="27"/>
          <w:szCs w:val="27"/>
        </w:rPr>
        <w:t>I want to ask for your forgiveness for hurting you.  I am so sorry.</w:t>
      </w:r>
    </w:p>
    <w:p w14:paraId="093ADDC3" w14:textId="77777777" w:rsidR="006A6B46" w:rsidRPr="0018193A" w:rsidRDefault="00BC55DD" w:rsidP="008D7863">
      <w:pPr>
        <w:rPr>
          <w:rFonts w:asciiTheme="majorHAnsi" w:hAnsiTheme="majorHAnsi"/>
          <w:sz w:val="27"/>
          <w:szCs w:val="27"/>
        </w:rPr>
      </w:pPr>
      <w:r w:rsidRPr="0018193A">
        <w:rPr>
          <w:rFonts w:asciiTheme="majorHAnsi" w:hAnsiTheme="majorHAnsi"/>
          <w:sz w:val="27"/>
          <w:szCs w:val="27"/>
        </w:rPr>
        <w:t>[Write to those who may have hurt you. Ex: Gina, I forgive you for what happened at grandma’s funeral.]</w:t>
      </w:r>
    </w:p>
    <w:p w14:paraId="325A4786" w14:textId="77777777" w:rsidR="00D574A4" w:rsidRPr="0018193A" w:rsidRDefault="00D574A4" w:rsidP="008D7863">
      <w:pPr>
        <w:rPr>
          <w:rFonts w:asciiTheme="majorHAnsi" w:hAnsiTheme="majorHAnsi"/>
          <w:sz w:val="27"/>
          <w:szCs w:val="27"/>
        </w:rPr>
      </w:pPr>
      <w:r w:rsidRPr="0018193A">
        <w:rPr>
          <w:rFonts w:asciiTheme="majorHAnsi" w:hAnsiTheme="majorHAnsi"/>
          <w:sz w:val="27"/>
          <w:szCs w:val="27"/>
        </w:rPr>
        <w:lastRenderedPageBreak/>
        <w:t>I want you to know that I am ready to put the past behind us. Let’s work to rebuild our relationship in the time ahead.</w:t>
      </w:r>
    </w:p>
    <w:p w14:paraId="4C76B6AC" w14:textId="77777777" w:rsidR="00D574A4" w:rsidRPr="0018193A" w:rsidRDefault="00D574A4" w:rsidP="008D7863">
      <w:pPr>
        <w:rPr>
          <w:rFonts w:asciiTheme="majorHAnsi" w:hAnsiTheme="majorHAnsi"/>
          <w:sz w:val="27"/>
          <w:szCs w:val="27"/>
        </w:rPr>
      </w:pPr>
      <w:r w:rsidRPr="0018193A">
        <w:rPr>
          <w:rFonts w:asciiTheme="majorHAnsi" w:hAnsiTheme="majorHAnsi"/>
          <w:sz w:val="27"/>
          <w:szCs w:val="27"/>
        </w:rPr>
        <w:t xml:space="preserve">[Write to those you want to say thank you to. What they did and why you are thankful. Ex: </w:t>
      </w:r>
      <w:proofErr w:type="spellStart"/>
      <w:r w:rsidRPr="0018193A">
        <w:rPr>
          <w:rFonts w:asciiTheme="majorHAnsi" w:hAnsiTheme="majorHAnsi"/>
          <w:sz w:val="27"/>
          <w:szCs w:val="27"/>
        </w:rPr>
        <w:t>Alicen</w:t>
      </w:r>
      <w:proofErr w:type="spellEnd"/>
      <w:r w:rsidRPr="0018193A">
        <w:rPr>
          <w:rFonts w:asciiTheme="majorHAnsi" w:hAnsiTheme="majorHAnsi"/>
          <w:sz w:val="27"/>
          <w:szCs w:val="27"/>
        </w:rPr>
        <w:t>, thank you for driving me to church every Sunday when I could not longer drive.]</w:t>
      </w:r>
    </w:p>
    <w:p w14:paraId="014AB9E8" w14:textId="77777777" w:rsidR="00D574A4" w:rsidRPr="0018193A" w:rsidRDefault="00D574A4" w:rsidP="008D7863">
      <w:pPr>
        <w:rPr>
          <w:rFonts w:asciiTheme="majorHAnsi" w:hAnsiTheme="majorHAnsi"/>
          <w:sz w:val="27"/>
          <w:szCs w:val="27"/>
        </w:rPr>
      </w:pPr>
      <w:r w:rsidRPr="0018193A">
        <w:rPr>
          <w:rFonts w:asciiTheme="majorHAnsi" w:hAnsiTheme="majorHAnsi"/>
          <w:sz w:val="27"/>
          <w:szCs w:val="27"/>
        </w:rPr>
        <w:t>I want to say thank you for everything you have done for me.</w:t>
      </w:r>
    </w:p>
    <w:p w14:paraId="2ACAAF75" w14:textId="77777777" w:rsidR="00D574A4" w:rsidRPr="0018193A" w:rsidRDefault="00D574A4" w:rsidP="008D7863">
      <w:pPr>
        <w:rPr>
          <w:rFonts w:asciiTheme="majorHAnsi" w:hAnsiTheme="majorHAnsi"/>
          <w:sz w:val="27"/>
          <w:szCs w:val="27"/>
        </w:rPr>
      </w:pPr>
      <w:r w:rsidRPr="0018193A">
        <w:rPr>
          <w:rFonts w:asciiTheme="majorHAnsi" w:hAnsiTheme="majorHAnsi"/>
          <w:sz w:val="27"/>
          <w:szCs w:val="27"/>
        </w:rPr>
        <w:t>[Acknowledge those you love. Ex: Laura, I love you for being the best sister in the world.]</w:t>
      </w:r>
    </w:p>
    <w:p w14:paraId="3CB9DB7F" w14:textId="77777777" w:rsidR="00062339" w:rsidRPr="0018193A" w:rsidRDefault="00062339" w:rsidP="008D7863">
      <w:pPr>
        <w:rPr>
          <w:rFonts w:asciiTheme="majorHAnsi" w:hAnsiTheme="majorHAnsi"/>
          <w:sz w:val="27"/>
          <w:szCs w:val="27"/>
        </w:rPr>
      </w:pPr>
      <w:r w:rsidRPr="0018193A">
        <w:rPr>
          <w:rFonts w:asciiTheme="majorHAnsi" w:hAnsiTheme="majorHAnsi"/>
          <w:sz w:val="27"/>
          <w:szCs w:val="27"/>
        </w:rPr>
        <w:t>I want you to know that I love you very much.</w:t>
      </w:r>
    </w:p>
    <w:p w14:paraId="41265AC2" w14:textId="77777777" w:rsidR="00062339" w:rsidRPr="0018193A" w:rsidRDefault="00062339" w:rsidP="008D7863">
      <w:pPr>
        <w:rPr>
          <w:rFonts w:asciiTheme="majorHAnsi" w:hAnsiTheme="majorHAnsi"/>
          <w:sz w:val="27"/>
          <w:szCs w:val="27"/>
        </w:rPr>
      </w:pPr>
      <w:r w:rsidRPr="0018193A">
        <w:rPr>
          <w:rFonts w:asciiTheme="majorHAnsi" w:hAnsiTheme="majorHAnsi"/>
          <w:sz w:val="27"/>
          <w:szCs w:val="27"/>
        </w:rPr>
        <w:t>[Write specific farewell messages to those you desire. Ex: Morgan, I will always watch over you.]</w:t>
      </w:r>
    </w:p>
    <w:p w14:paraId="7774AEDF" w14:textId="77777777" w:rsidR="00062339" w:rsidRPr="0018193A" w:rsidRDefault="00062339" w:rsidP="008D7863">
      <w:pPr>
        <w:rPr>
          <w:rFonts w:asciiTheme="majorHAnsi" w:hAnsiTheme="majorHAnsi"/>
          <w:sz w:val="27"/>
          <w:szCs w:val="27"/>
        </w:rPr>
      </w:pPr>
      <w:r w:rsidRPr="0018193A">
        <w:rPr>
          <w:rFonts w:asciiTheme="majorHAnsi" w:hAnsiTheme="majorHAnsi"/>
          <w:sz w:val="27"/>
          <w:szCs w:val="27"/>
        </w:rPr>
        <w:t xml:space="preserve">I want you to know that no matter how it all turns out at the end for me, I am very grateful to you for your loving care and concern. Even if I do experience pain or distress at the end, I do not want you to feel any guilt, anger, or unhappiness over it. Nothing would make me sadder than to think that you are distressed over what happened to me. </w:t>
      </w:r>
    </w:p>
    <w:p w14:paraId="52659E84" w14:textId="77777777" w:rsidR="00062339" w:rsidRPr="0018193A" w:rsidRDefault="00062339" w:rsidP="008D7863">
      <w:pPr>
        <w:rPr>
          <w:rFonts w:asciiTheme="majorHAnsi" w:hAnsiTheme="majorHAnsi"/>
          <w:sz w:val="27"/>
          <w:szCs w:val="27"/>
        </w:rPr>
      </w:pPr>
      <w:r w:rsidRPr="0018193A">
        <w:rPr>
          <w:rFonts w:asciiTheme="majorHAnsi" w:hAnsiTheme="majorHAnsi"/>
          <w:sz w:val="27"/>
          <w:szCs w:val="27"/>
        </w:rPr>
        <w:t xml:space="preserve">Thank you so much for everything you have done for me. It has been a true honor, pleasure, and a privilege to have you in my life. I truly hope you find peace, love, and joy in the years to come. I love you very much. </w:t>
      </w:r>
    </w:p>
    <w:p w14:paraId="1F7F1163" w14:textId="77777777" w:rsidR="00062339" w:rsidRPr="0018193A" w:rsidRDefault="00062339" w:rsidP="008D7863">
      <w:pPr>
        <w:rPr>
          <w:rFonts w:asciiTheme="majorHAnsi" w:hAnsiTheme="majorHAnsi"/>
          <w:sz w:val="27"/>
          <w:szCs w:val="27"/>
        </w:rPr>
      </w:pPr>
      <w:r w:rsidRPr="0018193A">
        <w:rPr>
          <w:rFonts w:asciiTheme="majorHAnsi" w:hAnsiTheme="majorHAnsi"/>
          <w:sz w:val="27"/>
          <w:szCs w:val="27"/>
        </w:rPr>
        <w:t>Yours,</w:t>
      </w:r>
    </w:p>
    <w:p w14:paraId="68CAB7DD" w14:textId="77777777" w:rsidR="00062339" w:rsidRPr="0018193A" w:rsidRDefault="00062339" w:rsidP="008D7863">
      <w:pPr>
        <w:rPr>
          <w:rFonts w:asciiTheme="majorHAnsi" w:hAnsiTheme="majorHAnsi"/>
          <w:sz w:val="27"/>
          <w:szCs w:val="27"/>
        </w:rPr>
      </w:pPr>
      <w:r w:rsidRPr="0018193A">
        <w:rPr>
          <w:rFonts w:asciiTheme="majorHAnsi" w:hAnsiTheme="majorHAnsi"/>
          <w:sz w:val="27"/>
          <w:szCs w:val="27"/>
        </w:rPr>
        <w:t>[Signature]</w:t>
      </w:r>
    </w:p>
    <w:p w14:paraId="43FC7C44" w14:textId="77777777" w:rsidR="00062339" w:rsidRDefault="00062339" w:rsidP="008D7863">
      <w:pPr>
        <w:rPr>
          <w:rFonts w:asciiTheme="majorHAnsi" w:hAnsiTheme="majorHAnsi"/>
          <w:sz w:val="24"/>
          <w:szCs w:val="24"/>
        </w:rPr>
      </w:pPr>
    </w:p>
    <w:p w14:paraId="48381485" w14:textId="77777777" w:rsidR="00062339" w:rsidRDefault="00062339" w:rsidP="00062339">
      <w:pPr>
        <w:jc w:val="center"/>
        <w:rPr>
          <w:rFonts w:asciiTheme="majorHAnsi" w:hAnsiTheme="majorHAnsi"/>
          <w:sz w:val="40"/>
          <w:szCs w:val="40"/>
        </w:rPr>
      </w:pPr>
      <w:r>
        <w:rPr>
          <w:rFonts w:asciiTheme="majorHAnsi" w:hAnsiTheme="majorHAnsi"/>
          <w:sz w:val="40"/>
          <w:szCs w:val="40"/>
        </w:rPr>
        <w:lastRenderedPageBreak/>
        <w:t>Memories Photo Book</w:t>
      </w:r>
    </w:p>
    <w:p w14:paraId="2A7807A9" w14:textId="77777777" w:rsidR="00230AF0" w:rsidRPr="00230AF0" w:rsidRDefault="00230AF0" w:rsidP="00230AF0">
      <w:pPr>
        <w:rPr>
          <w:rFonts w:asciiTheme="majorHAnsi" w:hAnsiTheme="majorHAnsi"/>
          <w:sz w:val="36"/>
          <w:szCs w:val="36"/>
        </w:rPr>
      </w:pPr>
      <w:r>
        <w:rPr>
          <w:rFonts w:asciiTheme="majorHAnsi" w:hAnsiTheme="majorHAnsi"/>
          <w:sz w:val="36"/>
          <w:szCs w:val="36"/>
        </w:rPr>
        <w:t>You will need:</w:t>
      </w:r>
    </w:p>
    <w:p w14:paraId="59CAB3F6" w14:textId="77777777" w:rsidR="00230AF0" w:rsidRPr="00B458F1" w:rsidRDefault="00230AF0" w:rsidP="00230AF0">
      <w:pPr>
        <w:pStyle w:val="ListParagraph"/>
        <w:numPr>
          <w:ilvl w:val="0"/>
          <w:numId w:val="11"/>
        </w:numPr>
        <w:rPr>
          <w:rFonts w:asciiTheme="majorHAnsi" w:hAnsiTheme="majorHAnsi"/>
          <w:sz w:val="36"/>
          <w:szCs w:val="36"/>
        </w:rPr>
      </w:pPr>
      <w:r w:rsidRPr="00B458F1">
        <w:rPr>
          <w:rFonts w:asciiTheme="majorHAnsi" w:hAnsiTheme="majorHAnsi"/>
          <w:sz w:val="36"/>
          <w:szCs w:val="36"/>
        </w:rPr>
        <w:t>Computer</w:t>
      </w:r>
    </w:p>
    <w:p w14:paraId="5066CED7" w14:textId="77777777" w:rsidR="00230AF0" w:rsidRPr="00B458F1" w:rsidRDefault="00230AF0" w:rsidP="00230AF0">
      <w:pPr>
        <w:pStyle w:val="ListParagraph"/>
        <w:numPr>
          <w:ilvl w:val="0"/>
          <w:numId w:val="11"/>
        </w:numPr>
        <w:rPr>
          <w:rFonts w:asciiTheme="majorHAnsi" w:hAnsiTheme="majorHAnsi"/>
          <w:sz w:val="36"/>
          <w:szCs w:val="36"/>
        </w:rPr>
      </w:pPr>
      <w:r w:rsidRPr="00B458F1">
        <w:rPr>
          <w:rFonts w:asciiTheme="majorHAnsi" w:hAnsiTheme="majorHAnsi"/>
          <w:sz w:val="36"/>
          <w:szCs w:val="36"/>
        </w:rPr>
        <w:t>USB drive (available at MHHC if you do not</w:t>
      </w:r>
      <w:r>
        <w:rPr>
          <w:rFonts w:asciiTheme="majorHAnsi" w:hAnsiTheme="majorHAnsi"/>
          <w:sz w:val="36"/>
          <w:szCs w:val="36"/>
        </w:rPr>
        <w:t xml:space="preserve"> </w:t>
      </w:r>
      <w:r w:rsidRPr="00B458F1">
        <w:rPr>
          <w:rFonts w:asciiTheme="majorHAnsi" w:hAnsiTheme="majorHAnsi"/>
          <w:sz w:val="36"/>
          <w:szCs w:val="36"/>
        </w:rPr>
        <w:t xml:space="preserve">want </w:t>
      </w:r>
      <w:r w:rsidR="00E719A3">
        <w:rPr>
          <w:rFonts w:asciiTheme="majorHAnsi" w:hAnsiTheme="majorHAnsi"/>
          <w:sz w:val="36"/>
          <w:szCs w:val="36"/>
        </w:rPr>
        <w:t>to</w:t>
      </w:r>
      <w:r w:rsidRPr="00B458F1">
        <w:rPr>
          <w:rFonts w:asciiTheme="majorHAnsi" w:hAnsiTheme="majorHAnsi"/>
          <w:sz w:val="36"/>
          <w:szCs w:val="36"/>
        </w:rPr>
        <w:t xml:space="preserve"> use your own)</w:t>
      </w:r>
    </w:p>
    <w:p w14:paraId="1319EC38" w14:textId="77777777" w:rsidR="00230AF0" w:rsidRDefault="00230AF0" w:rsidP="00230AF0">
      <w:pPr>
        <w:pStyle w:val="ListParagraph"/>
        <w:numPr>
          <w:ilvl w:val="0"/>
          <w:numId w:val="11"/>
        </w:numPr>
        <w:rPr>
          <w:rFonts w:asciiTheme="majorHAnsi" w:hAnsiTheme="majorHAnsi"/>
          <w:sz w:val="36"/>
          <w:szCs w:val="36"/>
        </w:rPr>
      </w:pPr>
      <w:r w:rsidRPr="00B458F1">
        <w:rPr>
          <w:rFonts w:asciiTheme="majorHAnsi" w:hAnsiTheme="majorHAnsi"/>
          <w:sz w:val="36"/>
          <w:szCs w:val="36"/>
        </w:rPr>
        <w:t xml:space="preserve">Template for </w:t>
      </w:r>
      <w:r>
        <w:rPr>
          <w:rFonts w:asciiTheme="majorHAnsi" w:hAnsiTheme="majorHAnsi"/>
          <w:sz w:val="36"/>
          <w:szCs w:val="36"/>
        </w:rPr>
        <w:t>Memories Photo Book (available on the USB or can be emailed to you)</w:t>
      </w:r>
    </w:p>
    <w:p w14:paraId="6487D936" w14:textId="77777777" w:rsidR="00230AF0" w:rsidRDefault="00230AF0" w:rsidP="00230AF0">
      <w:pPr>
        <w:pStyle w:val="ListParagraph"/>
        <w:numPr>
          <w:ilvl w:val="0"/>
          <w:numId w:val="11"/>
        </w:numPr>
        <w:rPr>
          <w:rFonts w:asciiTheme="majorHAnsi" w:hAnsiTheme="majorHAnsi"/>
          <w:sz w:val="36"/>
          <w:szCs w:val="36"/>
        </w:rPr>
      </w:pPr>
      <w:r>
        <w:rPr>
          <w:rFonts w:asciiTheme="majorHAnsi" w:hAnsiTheme="majorHAnsi"/>
          <w:sz w:val="36"/>
          <w:szCs w:val="36"/>
        </w:rPr>
        <w:t>Recorder (optional)</w:t>
      </w:r>
    </w:p>
    <w:p w14:paraId="4AA4E7A6" w14:textId="77777777" w:rsidR="00230AF0" w:rsidRDefault="00230AF0" w:rsidP="00230AF0">
      <w:pPr>
        <w:pStyle w:val="ListParagraph"/>
        <w:numPr>
          <w:ilvl w:val="0"/>
          <w:numId w:val="11"/>
        </w:numPr>
        <w:rPr>
          <w:rFonts w:asciiTheme="majorHAnsi" w:hAnsiTheme="majorHAnsi"/>
          <w:sz w:val="36"/>
          <w:szCs w:val="36"/>
        </w:rPr>
      </w:pPr>
      <w:r>
        <w:rPr>
          <w:rFonts w:asciiTheme="majorHAnsi" w:hAnsiTheme="majorHAnsi"/>
          <w:sz w:val="36"/>
          <w:szCs w:val="36"/>
        </w:rPr>
        <w:t>Scanner on phone or printer</w:t>
      </w:r>
    </w:p>
    <w:p w14:paraId="3357AEE3" w14:textId="77777777" w:rsidR="00230AF0" w:rsidRDefault="00230AF0" w:rsidP="00230AF0">
      <w:pPr>
        <w:pStyle w:val="ListParagraph"/>
        <w:numPr>
          <w:ilvl w:val="0"/>
          <w:numId w:val="11"/>
        </w:numPr>
        <w:rPr>
          <w:rFonts w:asciiTheme="majorHAnsi" w:hAnsiTheme="majorHAnsi"/>
          <w:sz w:val="36"/>
          <w:szCs w:val="36"/>
        </w:rPr>
      </w:pPr>
      <w:r>
        <w:rPr>
          <w:rFonts w:asciiTheme="majorHAnsi" w:hAnsiTheme="majorHAnsi"/>
          <w:sz w:val="36"/>
          <w:szCs w:val="36"/>
        </w:rPr>
        <w:t>Envelope (if you choose to take pictures to scan)</w:t>
      </w:r>
    </w:p>
    <w:p w14:paraId="45DCFD4D" w14:textId="77777777" w:rsidR="009C4EEF" w:rsidRDefault="009C4EEF" w:rsidP="00230AF0">
      <w:pPr>
        <w:pStyle w:val="ListParagraph"/>
        <w:numPr>
          <w:ilvl w:val="0"/>
          <w:numId w:val="11"/>
        </w:numPr>
        <w:rPr>
          <w:rFonts w:asciiTheme="majorHAnsi" w:hAnsiTheme="majorHAnsi"/>
          <w:sz w:val="36"/>
          <w:szCs w:val="36"/>
        </w:rPr>
      </w:pPr>
      <w:r>
        <w:rPr>
          <w:rFonts w:asciiTheme="majorHAnsi" w:hAnsiTheme="majorHAnsi"/>
          <w:sz w:val="36"/>
          <w:szCs w:val="36"/>
        </w:rPr>
        <w:t>Post-its (or something similar to distinguish what info goes to what picture)</w:t>
      </w:r>
    </w:p>
    <w:p w14:paraId="49EE4DB6" w14:textId="77777777" w:rsidR="00230AF0" w:rsidRDefault="00230AF0" w:rsidP="0018193A">
      <w:pPr>
        <w:pBdr>
          <w:bottom w:val="wave" w:sz="6" w:space="31" w:color="auto"/>
        </w:pBdr>
        <w:rPr>
          <w:rFonts w:asciiTheme="majorHAnsi" w:hAnsiTheme="majorHAnsi"/>
          <w:sz w:val="36"/>
          <w:szCs w:val="36"/>
        </w:rPr>
      </w:pPr>
      <w:r w:rsidRPr="00DE1D76">
        <w:rPr>
          <w:rFonts w:asciiTheme="majorHAnsi" w:hAnsiTheme="majorHAnsi"/>
          <w:sz w:val="36"/>
          <w:szCs w:val="36"/>
        </w:rPr>
        <w:t>You can record patient’s answers if you have a recording device and transcribe them later or take your laptop and type as the patient answers.</w:t>
      </w:r>
    </w:p>
    <w:p w14:paraId="562817AE" w14:textId="77777777" w:rsidR="00230AF0" w:rsidRDefault="00230AF0" w:rsidP="00230AF0">
      <w:pPr>
        <w:rPr>
          <w:rFonts w:asciiTheme="majorHAnsi" w:hAnsiTheme="majorHAnsi"/>
          <w:sz w:val="36"/>
          <w:szCs w:val="36"/>
        </w:rPr>
      </w:pPr>
      <w:r>
        <w:rPr>
          <w:rFonts w:asciiTheme="majorHAnsi" w:hAnsiTheme="majorHAnsi"/>
          <w:sz w:val="36"/>
          <w:szCs w:val="36"/>
        </w:rPr>
        <w:t xml:space="preserve">Gather pictures that the patient wants to put in the memory book. They can decide on a </w:t>
      </w:r>
      <w:r>
        <w:rPr>
          <w:rFonts w:asciiTheme="majorHAnsi" w:hAnsiTheme="majorHAnsi"/>
          <w:sz w:val="36"/>
          <w:szCs w:val="36"/>
        </w:rPr>
        <w:lastRenderedPageBreak/>
        <w:t xml:space="preserve">chronological theme from birth to present, vacations, family, or random pictures. </w:t>
      </w:r>
    </w:p>
    <w:p w14:paraId="5B2162DF" w14:textId="77777777" w:rsidR="00230AF0" w:rsidRDefault="00230AF0" w:rsidP="00230AF0">
      <w:pPr>
        <w:rPr>
          <w:rFonts w:asciiTheme="majorHAnsi" w:hAnsiTheme="majorHAnsi"/>
          <w:sz w:val="36"/>
          <w:szCs w:val="36"/>
        </w:rPr>
      </w:pPr>
      <w:r>
        <w:rPr>
          <w:rFonts w:asciiTheme="majorHAnsi" w:hAnsiTheme="majorHAnsi"/>
          <w:sz w:val="36"/>
          <w:szCs w:val="36"/>
        </w:rPr>
        <w:t>When patient is telling about the pictures</w:t>
      </w:r>
      <w:r w:rsidR="009C4EEF">
        <w:rPr>
          <w:rFonts w:asciiTheme="majorHAnsi" w:hAnsiTheme="majorHAnsi"/>
          <w:sz w:val="36"/>
          <w:szCs w:val="36"/>
        </w:rPr>
        <w:t xml:space="preserve"> ask:</w:t>
      </w:r>
    </w:p>
    <w:p w14:paraId="2ADAFE19" w14:textId="77777777" w:rsidR="009C4EEF" w:rsidRDefault="009C4EEF" w:rsidP="009C4EEF">
      <w:pPr>
        <w:pStyle w:val="ListParagraph"/>
        <w:numPr>
          <w:ilvl w:val="0"/>
          <w:numId w:val="17"/>
        </w:numPr>
        <w:rPr>
          <w:rFonts w:asciiTheme="majorHAnsi" w:hAnsiTheme="majorHAnsi"/>
          <w:sz w:val="36"/>
          <w:szCs w:val="36"/>
        </w:rPr>
      </w:pPr>
      <w:r>
        <w:rPr>
          <w:rFonts w:asciiTheme="majorHAnsi" w:hAnsiTheme="majorHAnsi"/>
          <w:sz w:val="36"/>
          <w:szCs w:val="36"/>
        </w:rPr>
        <w:t>Who is in the picture</w:t>
      </w:r>
    </w:p>
    <w:p w14:paraId="2E52CCF1" w14:textId="77777777" w:rsidR="009C4EEF" w:rsidRDefault="009C4EEF" w:rsidP="009C4EEF">
      <w:pPr>
        <w:pStyle w:val="ListParagraph"/>
        <w:numPr>
          <w:ilvl w:val="0"/>
          <w:numId w:val="17"/>
        </w:numPr>
        <w:rPr>
          <w:rFonts w:asciiTheme="majorHAnsi" w:hAnsiTheme="majorHAnsi"/>
          <w:sz w:val="36"/>
          <w:szCs w:val="36"/>
        </w:rPr>
      </w:pPr>
      <w:r>
        <w:rPr>
          <w:rFonts w:asciiTheme="majorHAnsi" w:hAnsiTheme="majorHAnsi"/>
          <w:sz w:val="36"/>
          <w:szCs w:val="36"/>
        </w:rPr>
        <w:t>When was it taken</w:t>
      </w:r>
    </w:p>
    <w:p w14:paraId="398CF472" w14:textId="77777777" w:rsidR="009C4EEF" w:rsidRDefault="009C4EEF" w:rsidP="009C4EEF">
      <w:pPr>
        <w:pStyle w:val="ListParagraph"/>
        <w:numPr>
          <w:ilvl w:val="0"/>
          <w:numId w:val="17"/>
        </w:numPr>
        <w:rPr>
          <w:rFonts w:asciiTheme="majorHAnsi" w:hAnsiTheme="majorHAnsi"/>
          <w:sz w:val="36"/>
          <w:szCs w:val="36"/>
        </w:rPr>
      </w:pPr>
      <w:r>
        <w:rPr>
          <w:rFonts w:asciiTheme="majorHAnsi" w:hAnsiTheme="majorHAnsi"/>
          <w:sz w:val="36"/>
          <w:szCs w:val="36"/>
        </w:rPr>
        <w:t>Where was it taken</w:t>
      </w:r>
    </w:p>
    <w:p w14:paraId="6F8A8A69" w14:textId="77777777" w:rsidR="009C4EEF" w:rsidRDefault="009C4EEF" w:rsidP="009C4EEF">
      <w:pPr>
        <w:pStyle w:val="ListParagraph"/>
        <w:numPr>
          <w:ilvl w:val="0"/>
          <w:numId w:val="17"/>
        </w:numPr>
        <w:rPr>
          <w:rFonts w:asciiTheme="majorHAnsi" w:hAnsiTheme="majorHAnsi"/>
          <w:sz w:val="36"/>
          <w:szCs w:val="36"/>
        </w:rPr>
      </w:pPr>
      <w:r>
        <w:rPr>
          <w:rFonts w:asciiTheme="majorHAnsi" w:hAnsiTheme="majorHAnsi"/>
          <w:sz w:val="36"/>
          <w:szCs w:val="36"/>
        </w:rPr>
        <w:t>What were they doing</w:t>
      </w:r>
    </w:p>
    <w:p w14:paraId="30ECC58C" w14:textId="77777777" w:rsidR="009C4EEF" w:rsidRDefault="009C4EEF" w:rsidP="009C4EEF">
      <w:pPr>
        <w:pStyle w:val="ListParagraph"/>
        <w:numPr>
          <w:ilvl w:val="0"/>
          <w:numId w:val="17"/>
        </w:numPr>
        <w:rPr>
          <w:rFonts w:asciiTheme="majorHAnsi" w:hAnsiTheme="majorHAnsi"/>
          <w:sz w:val="36"/>
          <w:szCs w:val="36"/>
        </w:rPr>
      </w:pPr>
      <w:r>
        <w:rPr>
          <w:rFonts w:asciiTheme="majorHAnsi" w:hAnsiTheme="majorHAnsi"/>
          <w:sz w:val="36"/>
          <w:szCs w:val="36"/>
        </w:rPr>
        <w:t xml:space="preserve">What was the weather like </w:t>
      </w:r>
    </w:p>
    <w:p w14:paraId="066358D1" w14:textId="77777777" w:rsidR="009C4EEF" w:rsidRDefault="009C4EEF" w:rsidP="009C4EEF">
      <w:pPr>
        <w:pStyle w:val="ListParagraph"/>
        <w:numPr>
          <w:ilvl w:val="0"/>
          <w:numId w:val="17"/>
        </w:numPr>
        <w:rPr>
          <w:rFonts w:asciiTheme="majorHAnsi" w:hAnsiTheme="majorHAnsi"/>
          <w:sz w:val="36"/>
          <w:szCs w:val="36"/>
        </w:rPr>
      </w:pPr>
      <w:r>
        <w:rPr>
          <w:rFonts w:asciiTheme="majorHAnsi" w:hAnsiTheme="majorHAnsi"/>
          <w:sz w:val="36"/>
          <w:szCs w:val="36"/>
        </w:rPr>
        <w:t>What were their feelings during that time</w:t>
      </w:r>
    </w:p>
    <w:p w14:paraId="2C52EBF2" w14:textId="77777777" w:rsidR="008A08A8" w:rsidRPr="009C4EEF" w:rsidRDefault="009C4EEF" w:rsidP="009C4EEF">
      <w:pPr>
        <w:rPr>
          <w:rFonts w:asciiTheme="majorHAnsi" w:hAnsiTheme="majorHAnsi"/>
          <w:sz w:val="36"/>
          <w:szCs w:val="36"/>
        </w:rPr>
      </w:pPr>
      <w:r>
        <w:rPr>
          <w:rFonts w:asciiTheme="majorHAnsi" w:hAnsiTheme="majorHAnsi"/>
          <w:sz w:val="36"/>
          <w:szCs w:val="36"/>
        </w:rPr>
        <w:t xml:space="preserve">When you have gathered all pictures and information scan the pictures onto the phone or with the printer and </w:t>
      </w:r>
      <w:r w:rsidR="00480174">
        <w:rPr>
          <w:rFonts w:asciiTheme="majorHAnsi" w:hAnsiTheme="majorHAnsi"/>
          <w:sz w:val="36"/>
          <w:szCs w:val="36"/>
        </w:rPr>
        <w:t>insert them into the template. You do not have to use the template if you have a better method to create the memory book.</w:t>
      </w:r>
    </w:p>
    <w:p w14:paraId="0432683A" w14:textId="77777777" w:rsidR="009C4EEF" w:rsidRDefault="009C4EEF" w:rsidP="009C4EEF">
      <w:pPr>
        <w:rPr>
          <w:rFonts w:asciiTheme="majorHAnsi" w:hAnsiTheme="majorHAnsi"/>
          <w:sz w:val="36"/>
          <w:szCs w:val="36"/>
        </w:rPr>
      </w:pPr>
      <w:r>
        <w:rPr>
          <w:rFonts w:asciiTheme="majorHAnsi" w:hAnsiTheme="majorHAnsi"/>
          <w:sz w:val="36"/>
          <w:szCs w:val="36"/>
        </w:rPr>
        <w:t xml:space="preserve">When using the template saved to the USB from MHHC be sure to save the template as a different name BEFORE making any changes. </w:t>
      </w:r>
    </w:p>
    <w:p w14:paraId="1CD52D39" w14:textId="77777777" w:rsidR="009C4EEF" w:rsidRDefault="009C4EEF" w:rsidP="009C4EEF">
      <w:pPr>
        <w:rPr>
          <w:rFonts w:asciiTheme="majorHAnsi" w:hAnsiTheme="majorHAnsi"/>
          <w:sz w:val="36"/>
          <w:szCs w:val="36"/>
        </w:rPr>
      </w:pPr>
      <w:r>
        <w:rPr>
          <w:rFonts w:asciiTheme="majorHAnsi" w:hAnsiTheme="majorHAnsi"/>
          <w:sz w:val="36"/>
          <w:szCs w:val="36"/>
        </w:rPr>
        <w:t>How To:</w:t>
      </w:r>
    </w:p>
    <w:p w14:paraId="3934A75E" w14:textId="77777777" w:rsidR="009C4EEF" w:rsidRDefault="009C4EEF" w:rsidP="009C4EEF">
      <w:pPr>
        <w:pStyle w:val="ListParagraph"/>
        <w:numPr>
          <w:ilvl w:val="0"/>
          <w:numId w:val="12"/>
        </w:numPr>
        <w:rPr>
          <w:rFonts w:asciiTheme="majorHAnsi" w:hAnsiTheme="majorHAnsi"/>
          <w:sz w:val="36"/>
          <w:szCs w:val="36"/>
        </w:rPr>
      </w:pPr>
      <w:r>
        <w:rPr>
          <w:rFonts w:asciiTheme="majorHAnsi" w:hAnsiTheme="majorHAnsi"/>
          <w:sz w:val="36"/>
          <w:szCs w:val="36"/>
        </w:rPr>
        <w:t>Right click file</w:t>
      </w:r>
    </w:p>
    <w:p w14:paraId="34059BD0" w14:textId="77777777" w:rsidR="009C4EEF" w:rsidRDefault="009C4EEF" w:rsidP="009C4EEF">
      <w:pPr>
        <w:pStyle w:val="ListParagraph"/>
        <w:numPr>
          <w:ilvl w:val="0"/>
          <w:numId w:val="12"/>
        </w:numPr>
        <w:rPr>
          <w:rFonts w:asciiTheme="majorHAnsi" w:hAnsiTheme="majorHAnsi"/>
          <w:sz w:val="36"/>
          <w:szCs w:val="36"/>
        </w:rPr>
      </w:pPr>
      <w:r>
        <w:rPr>
          <w:rFonts w:asciiTheme="majorHAnsi" w:hAnsiTheme="majorHAnsi"/>
          <w:sz w:val="36"/>
          <w:szCs w:val="36"/>
        </w:rPr>
        <w:lastRenderedPageBreak/>
        <w:t>Right click save as</w:t>
      </w:r>
    </w:p>
    <w:p w14:paraId="56374C29" w14:textId="77777777" w:rsidR="009C4EEF" w:rsidRDefault="009C4EEF" w:rsidP="009C4EEF">
      <w:pPr>
        <w:pStyle w:val="ListParagraph"/>
        <w:numPr>
          <w:ilvl w:val="0"/>
          <w:numId w:val="12"/>
        </w:numPr>
        <w:rPr>
          <w:rFonts w:asciiTheme="majorHAnsi" w:hAnsiTheme="majorHAnsi"/>
          <w:sz w:val="36"/>
          <w:szCs w:val="36"/>
        </w:rPr>
      </w:pPr>
      <w:r>
        <w:rPr>
          <w:rFonts w:asciiTheme="majorHAnsi" w:hAnsiTheme="majorHAnsi"/>
          <w:sz w:val="36"/>
          <w:szCs w:val="36"/>
        </w:rPr>
        <w:t>Go to save as and name the document</w:t>
      </w:r>
    </w:p>
    <w:p w14:paraId="22719351" w14:textId="77777777" w:rsidR="009C4EEF" w:rsidRDefault="009C4EEF" w:rsidP="009C4EEF">
      <w:pPr>
        <w:pStyle w:val="ListParagraph"/>
        <w:numPr>
          <w:ilvl w:val="1"/>
          <w:numId w:val="12"/>
        </w:numPr>
        <w:rPr>
          <w:rFonts w:asciiTheme="majorHAnsi" w:hAnsiTheme="majorHAnsi"/>
          <w:sz w:val="36"/>
          <w:szCs w:val="36"/>
        </w:rPr>
      </w:pPr>
      <w:r>
        <w:rPr>
          <w:rFonts w:asciiTheme="majorHAnsi" w:hAnsiTheme="majorHAnsi"/>
          <w:sz w:val="36"/>
          <w:szCs w:val="36"/>
        </w:rPr>
        <w:t>Your last name</w:t>
      </w:r>
    </w:p>
    <w:p w14:paraId="7A2D5CC5" w14:textId="77777777" w:rsidR="009C4EEF" w:rsidRDefault="009C4EEF" w:rsidP="009C4EEF">
      <w:pPr>
        <w:pStyle w:val="ListParagraph"/>
        <w:numPr>
          <w:ilvl w:val="0"/>
          <w:numId w:val="12"/>
        </w:numPr>
        <w:rPr>
          <w:rFonts w:asciiTheme="majorHAnsi" w:hAnsiTheme="majorHAnsi"/>
          <w:sz w:val="36"/>
          <w:szCs w:val="36"/>
        </w:rPr>
      </w:pPr>
      <w:r>
        <w:rPr>
          <w:rFonts w:asciiTheme="majorHAnsi" w:hAnsiTheme="majorHAnsi"/>
          <w:sz w:val="36"/>
          <w:szCs w:val="36"/>
        </w:rPr>
        <w:t xml:space="preserve">Go to where </w:t>
      </w:r>
    </w:p>
    <w:p w14:paraId="394CE34F" w14:textId="77777777" w:rsidR="009C4EEF" w:rsidRDefault="009C4EEF" w:rsidP="009C4EEF">
      <w:pPr>
        <w:pStyle w:val="ListParagraph"/>
        <w:numPr>
          <w:ilvl w:val="1"/>
          <w:numId w:val="12"/>
        </w:numPr>
        <w:rPr>
          <w:rFonts w:asciiTheme="majorHAnsi" w:hAnsiTheme="majorHAnsi"/>
          <w:sz w:val="36"/>
          <w:szCs w:val="36"/>
        </w:rPr>
      </w:pPr>
      <w:r>
        <w:rPr>
          <w:rFonts w:asciiTheme="majorHAnsi" w:hAnsiTheme="majorHAnsi"/>
          <w:sz w:val="36"/>
          <w:szCs w:val="36"/>
        </w:rPr>
        <w:t>Make sure it is saving to the USB</w:t>
      </w:r>
    </w:p>
    <w:p w14:paraId="55B91D59" w14:textId="77777777" w:rsidR="00230AF0" w:rsidRDefault="009C4EEF" w:rsidP="009C4EEF">
      <w:pPr>
        <w:pStyle w:val="ListParagraph"/>
        <w:numPr>
          <w:ilvl w:val="0"/>
          <w:numId w:val="12"/>
        </w:numPr>
        <w:rPr>
          <w:rFonts w:asciiTheme="majorHAnsi" w:hAnsiTheme="majorHAnsi"/>
          <w:sz w:val="36"/>
          <w:szCs w:val="36"/>
        </w:rPr>
      </w:pPr>
      <w:r w:rsidRPr="009C4EEF">
        <w:rPr>
          <w:rFonts w:asciiTheme="majorHAnsi" w:hAnsiTheme="majorHAnsi"/>
          <w:sz w:val="36"/>
          <w:szCs w:val="36"/>
        </w:rPr>
        <w:t>Right click save</w:t>
      </w:r>
    </w:p>
    <w:p w14:paraId="39A7BC65" w14:textId="77777777" w:rsidR="008A08A8" w:rsidRPr="008A08A8" w:rsidRDefault="008A08A8" w:rsidP="008A08A8">
      <w:pPr>
        <w:rPr>
          <w:rFonts w:asciiTheme="majorHAnsi" w:hAnsiTheme="majorHAnsi"/>
          <w:sz w:val="36"/>
          <w:szCs w:val="36"/>
        </w:rPr>
      </w:pPr>
      <w:r>
        <w:rPr>
          <w:rFonts w:asciiTheme="majorHAnsi" w:hAnsiTheme="majorHAnsi"/>
          <w:sz w:val="36"/>
          <w:szCs w:val="36"/>
        </w:rPr>
        <w:t xml:space="preserve">The templates are saved in PowerPoint. </w:t>
      </w:r>
      <w:r w:rsidR="006771DD">
        <w:rPr>
          <w:rFonts w:asciiTheme="majorHAnsi" w:hAnsiTheme="majorHAnsi"/>
          <w:sz w:val="36"/>
          <w:szCs w:val="36"/>
        </w:rPr>
        <w:t xml:space="preserve">The slides created </w:t>
      </w:r>
      <w:r>
        <w:rPr>
          <w:rFonts w:asciiTheme="majorHAnsi" w:hAnsiTheme="majorHAnsi"/>
          <w:sz w:val="36"/>
          <w:szCs w:val="36"/>
        </w:rPr>
        <w:t xml:space="preserve">have an option for one or two photos </w:t>
      </w:r>
      <w:r w:rsidR="006771DD">
        <w:rPr>
          <w:rFonts w:asciiTheme="majorHAnsi" w:hAnsiTheme="majorHAnsi"/>
          <w:sz w:val="36"/>
          <w:szCs w:val="36"/>
        </w:rPr>
        <w:t>and</w:t>
      </w:r>
      <w:r>
        <w:rPr>
          <w:rFonts w:asciiTheme="majorHAnsi" w:hAnsiTheme="majorHAnsi"/>
          <w:sz w:val="36"/>
          <w:szCs w:val="36"/>
        </w:rPr>
        <w:t xml:space="preserve"> a space to enter text. </w:t>
      </w:r>
      <w:r w:rsidR="006771DD">
        <w:rPr>
          <w:rFonts w:asciiTheme="majorHAnsi" w:hAnsiTheme="majorHAnsi"/>
          <w:sz w:val="36"/>
          <w:szCs w:val="36"/>
        </w:rPr>
        <w:t>There is also a title page template. The</w:t>
      </w:r>
      <w:r>
        <w:rPr>
          <w:rFonts w:asciiTheme="majorHAnsi" w:hAnsiTheme="majorHAnsi"/>
          <w:sz w:val="36"/>
          <w:szCs w:val="36"/>
        </w:rPr>
        <w:t xml:space="preserve"> </w:t>
      </w:r>
      <w:r w:rsidR="006771DD">
        <w:rPr>
          <w:rFonts w:asciiTheme="majorHAnsi" w:hAnsiTheme="majorHAnsi"/>
          <w:sz w:val="36"/>
          <w:szCs w:val="36"/>
        </w:rPr>
        <w:t xml:space="preserve">slides will </w:t>
      </w:r>
      <w:r>
        <w:rPr>
          <w:rFonts w:asciiTheme="majorHAnsi" w:hAnsiTheme="majorHAnsi"/>
          <w:sz w:val="36"/>
          <w:szCs w:val="36"/>
        </w:rPr>
        <w:t xml:space="preserve">look blank until you click on </w:t>
      </w:r>
      <w:r w:rsidR="006771DD">
        <w:rPr>
          <w:rFonts w:asciiTheme="majorHAnsi" w:hAnsiTheme="majorHAnsi"/>
          <w:sz w:val="36"/>
          <w:szCs w:val="36"/>
        </w:rPr>
        <w:t>the</w:t>
      </w:r>
      <w:r>
        <w:rPr>
          <w:rFonts w:asciiTheme="majorHAnsi" w:hAnsiTheme="majorHAnsi"/>
          <w:sz w:val="36"/>
          <w:szCs w:val="36"/>
        </w:rPr>
        <w:t xml:space="preserve"> slide to view it. </w:t>
      </w:r>
    </w:p>
    <w:p w14:paraId="72F33918" w14:textId="77777777" w:rsidR="009C4EEF" w:rsidRDefault="009C4EEF" w:rsidP="009C4EEF">
      <w:pPr>
        <w:rPr>
          <w:rFonts w:asciiTheme="majorHAnsi" w:hAnsiTheme="majorHAnsi"/>
          <w:sz w:val="36"/>
          <w:szCs w:val="36"/>
        </w:rPr>
      </w:pPr>
    </w:p>
    <w:p w14:paraId="77E235B7" w14:textId="77777777" w:rsidR="009C4EEF" w:rsidRDefault="009C4EEF" w:rsidP="009C4EEF">
      <w:pPr>
        <w:rPr>
          <w:rFonts w:asciiTheme="majorHAnsi" w:hAnsiTheme="majorHAnsi"/>
          <w:sz w:val="36"/>
          <w:szCs w:val="36"/>
        </w:rPr>
      </w:pPr>
    </w:p>
    <w:p w14:paraId="3C33B22E" w14:textId="77777777" w:rsidR="009C4EEF" w:rsidRDefault="009C4EEF" w:rsidP="009C4EEF">
      <w:pPr>
        <w:rPr>
          <w:rFonts w:asciiTheme="majorHAnsi" w:hAnsiTheme="majorHAnsi"/>
          <w:sz w:val="36"/>
          <w:szCs w:val="36"/>
        </w:rPr>
      </w:pPr>
    </w:p>
    <w:p w14:paraId="26475C90" w14:textId="77777777" w:rsidR="009C4EEF" w:rsidRDefault="009C4EEF" w:rsidP="009C4EEF">
      <w:pPr>
        <w:rPr>
          <w:rFonts w:asciiTheme="majorHAnsi" w:hAnsiTheme="majorHAnsi"/>
          <w:sz w:val="36"/>
          <w:szCs w:val="36"/>
        </w:rPr>
      </w:pPr>
    </w:p>
    <w:p w14:paraId="1AB6CF97" w14:textId="77777777" w:rsidR="009C4EEF" w:rsidRDefault="009C4EEF" w:rsidP="009C4EEF">
      <w:pPr>
        <w:rPr>
          <w:rFonts w:asciiTheme="majorHAnsi" w:hAnsiTheme="majorHAnsi"/>
          <w:sz w:val="36"/>
          <w:szCs w:val="36"/>
        </w:rPr>
      </w:pPr>
    </w:p>
    <w:p w14:paraId="72468E12" w14:textId="77777777" w:rsidR="009C4EEF" w:rsidRDefault="009C4EEF" w:rsidP="009C4EEF">
      <w:pPr>
        <w:rPr>
          <w:rFonts w:asciiTheme="majorHAnsi" w:hAnsiTheme="majorHAnsi"/>
          <w:sz w:val="36"/>
          <w:szCs w:val="36"/>
        </w:rPr>
      </w:pPr>
    </w:p>
    <w:p w14:paraId="17C54DEA" w14:textId="77777777" w:rsidR="009C4EEF" w:rsidRDefault="009C4EEF" w:rsidP="009C4EEF">
      <w:pPr>
        <w:rPr>
          <w:rFonts w:asciiTheme="majorHAnsi" w:hAnsiTheme="majorHAnsi"/>
          <w:sz w:val="36"/>
          <w:szCs w:val="36"/>
        </w:rPr>
      </w:pPr>
    </w:p>
    <w:p w14:paraId="074AC9C7" w14:textId="77777777" w:rsidR="00961F00" w:rsidRDefault="00961F00" w:rsidP="009C4EEF">
      <w:pPr>
        <w:rPr>
          <w:rFonts w:asciiTheme="majorHAnsi" w:hAnsiTheme="majorHAnsi"/>
          <w:sz w:val="36"/>
          <w:szCs w:val="36"/>
        </w:rPr>
      </w:pPr>
    </w:p>
    <w:p w14:paraId="5B2B7A82" w14:textId="77777777" w:rsidR="009C4EEF" w:rsidRPr="009C4EEF" w:rsidRDefault="009C4EEF" w:rsidP="009C4EEF">
      <w:pPr>
        <w:jc w:val="center"/>
        <w:rPr>
          <w:rFonts w:asciiTheme="majorHAnsi" w:hAnsiTheme="majorHAnsi"/>
          <w:sz w:val="40"/>
          <w:szCs w:val="40"/>
        </w:rPr>
      </w:pPr>
      <w:r w:rsidRPr="009C4EEF">
        <w:rPr>
          <w:rFonts w:asciiTheme="majorHAnsi" w:hAnsiTheme="majorHAnsi"/>
          <w:sz w:val="40"/>
          <w:szCs w:val="40"/>
        </w:rPr>
        <w:lastRenderedPageBreak/>
        <w:t>Finalizing the Projects</w:t>
      </w:r>
    </w:p>
    <w:p w14:paraId="2E07B54E" w14:textId="77777777" w:rsidR="009C4EEF" w:rsidRDefault="00A834F8" w:rsidP="009C4EEF">
      <w:pPr>
        <w:rPr>
          <w:rFonts w:asciiTheme="majorHAnsi" w:hAnsiTheme="majorHAnsi"/>
          <w:sz w:val="36"/>
          <w:szCs w:val="36"/>
        </w:rPr>
      </w:pPr>
      <w:r>
        <w:rPr>
          <w:rFonts w:asciiTheme="majorHAnsi" w:hAnsiTheme="majorHAnsi"/>
          <w:sz w:val="36"/>
          <w:szCs w:val="36"/>
        </w:rPr>
        <w:t xml:space="preserve">After you have </w:t>
      </w:r>
      <w:r w:rsidR="00EF346D">
        <w:rPr>
          <w:rFonts w:asciiTheme="majorHAnsi" w:hAnsiTheme="majorHAnsi"/>
          <w:sz w:val="36"/>
          <w:szCs w:val="36"/>
        </w:rPr>
        <w:t>finished</w:t>
      </w:r>
      <w:r>
        <w:rPr>
          <w:rFonts w:asciiTheme="majorHAnsi" w:hAnsiTheme="majorHAnsi"/>
          <w:sz w:val="36"/>
          <w:szCs w:val="36"/>
        </w:rPr>
        <w:t xml:space="preserve"> entering information into the templates, proofread</w:t>
      </w:r>
      <w:r w:rsidR="00EF346D">
        <w:rPr>
          <w:rFonts w:asciiTheme="majorHAnsi" w:hAnsiTheme="majorHAnsi"/>
          <w:sz w:val="36"/>
          <w:szCs w:val="36"/>
        </w:rPr>
        <w:t>,</w:t>
      </w:r>
      <w:r>
        <w:rPr>
          <w:rFonts w:asciiTheme="majorHAnsi" w:hAnsiTheme="majorHAnsi"/>
          <w:sz w:val="36"/>
          <w:szCs w:val="36"/>
        </w:rPr>
        <w:t xml:space="preserve"> and allow the patient to look </w:t>
      </w:r>
      <w:r w:rsidR="00480174">
        <w:rPr>
          <w:rFonts w:asciiTheme="majorHAnsi" w:hAnsiTheme="majorHAnsi"/>
          <w:sz w:val="36"/>
          <w:szCs w:val="36"/>
        </w:rPr>
        <w:t>it over</w:t>
      </w:r>
      <w:r>
        <w:rPr>
          <w:rFonts w:asciiTheme="majorHAnsi" w:hAnsiTheme="majorHAnsi"/>
          <w:sz w:val="36"/>
          <w:szCs w:val="36"/>
        </w:rPr>
        <w:t xml:space="preserve">. </w:t>
      </w:r>
      <w:r w:rsidR="00EF346D">
        <w:rPr>
          <w:rFonts w:asciiTheme="majorHAnsi" w:hAnsiTheme="majorHAnsi"/>
          <w:sz w:val="36"/>
          <w:szCs w:val="36"/>
        </w:rPr>
        <w:t>Make any changes necessary.</w:t>
      </w:r>
    </w:p>
    <w:p w14:paraId="78C33046" w14:textId="77777777" w:rsidR="00EF346D" w:rsidRDefault="00EF346D" w:rsidP="009C4EEF">
      <w:pPr>
        <w:rPr>
          <w:rFonts w:asciiTheme="majorHAnsi" w:hAnsiTheme="majorHAnsi"/>
          <w:sz w:val="36"/>
          <w:szCs w:val="36"/>
        </w:rPr>
      </w:pPr>
      <w:r>
        <w:rPr>
          <w:rFonts w:asciiTheme="majorHAnsi" w:hAnsiTheme="majorHAnsi"/>
          <w:sz w:val="36"/>
          <w:szCs w:val="36"/>
        </w:rPr>
        <w:t xml:space="preserve">At this time you can also ask the patient if they would like to name their project or just use their name on the title page (All About Me and Memories Photo Book). </w:t>
      </w:r>
    </w:p>
    <w:p w14:paraId="731FDD72" w14:textId="77777777" w:rsidR="0018193A" w:rsidRDefault="00A834F8" w:rsidP="0018193A">
      <w:pPr>
        <w:pBdr>
          <w:bottom w:val="wave" w:sz="6" w:space="29" w:color="auto"/>
        </w:pBdr>
        <w:rPr>
          <w:rFonts w:asciiTheme="majorHAnsi" w:hAnsiTheme="majorHAnsi"/>
          <w:sz w:val="36"/>
          <w:szCs w:val="36"/>
        </w:rPr>
      </w:pPr>
      <w:r>
        <w:rPr>
          <w:rFonts w:asciiTheme="majorHAnsi" w:hAnsiTheme="majorHAnsi"/>
          <w:sz w:val="36"/>
          <w:szCs w:val="36"/>
        </w:rPr>
        <w:t xml:space="preserve">Once the patient </w:t>
      </w:r>
      <w:r w:rsidR="00EF346D">
        <w:rPr>
          <w:rFonts w:asciiTheme="majorHAnsi" w:hAnsiTheme="majorHAnsi"/>
          <w:sz w:val="36"/>
          <w:szCs w:val="36"/>
        </w:rPr>
        <w:t>has approved</w:t>
      </w:r>
      <w:r>
        <w:rPr>
          <w:rFonts w:asciiTheme="majorHAnsi" w:hAnsiTheme="majorHAnsi"/>
          <w:sz w:val="36"/>
          <w:szCs w:val="36"/>
        </w:rPr>
        <w:t xml:space="preserve"> the final product, you can get the Life Legacy paper from MHHC and </w:t>
      </w:r>
      <w:r w:rsidR="00EF346D">
        <w:rPr>
          <w:rFonts w:asciiTheme="majorHAnsi" w:hAnsiTheme="majorHAnsi"/>
          <w:sz w:val="36"/>
          <w:szCs w:val="36"/>
        </w:rPr>
        <w:t xml:space="preserve">either </w:t>
      </w:r>
      <w:r>
        <w:rPr>
          <w:rFonts w:asciiTheme="majorHAnsi" w:hAnsiTheme="majorHAnsi"/>
          <w:sz w:val="36"/>
          <w:szCs w:val="36"/>
        </w:rPr>
        <w:t xml:space="preserve">print the project at home </w:t>
      </w:r>
      <w:r w:rsidR="00EF346D">
        <w:rPr>
          <w:rFonts w:asciiTheme="majorHAnsi" w:hAnsiTheme="majorHAnsi"/>
          <w:sz w:val="36"/>
          <w:szCs w:val="36"/>
        </w:rPr>
        <w:t xml:space="preserve">or bring the USB into MHHC and print at the office. </w:t>
      </w:r>
    </w:p>
    <w:p w14:paraId="287F4D89" w14:textId="77777777" w:rsidR="00961F00" w:rsidRPr="00961F00" w:rsidRDefault="00961F00" w:rsidP="00961F00">
      <w:pPr>
        <w:pBdr>
          <w:bottom w:val="wave" w:sz="6" w:space="29" w:color="auto"/>
        </w:pBdr>
        <w:jc w:val="center"/>
        <w:rPr>
          <w:rFonts w:asciiTheme="majorHAnsi" w:hAnsiTheme="majorHAnsi"/>
          <w:sz w:val="36"/>
          <w:szCs w:val="36"/>
          <w:u w:val="single"/>
        </w:rPr>
      </w:pPr>
      <w:r w:rsidRPr="00961F00">
        <w:rPr>
          <w:rFonts w:asciiTheme="majorHAnsi" w:hAnsiTheme="majorHAnsi"/>
          <w:sz w:val="36"/>
          <w:szCs w:val="36"/>
          <w:u w:val="single"/>
        </w:rPr>
        <w:t xml:space="preserve">*Make sure the print setting </w:t>
      </w:r>
      <w:r>
        <w:rPr>
          <w:rFonts w:asciiTheme="majorHAnsi" w:hAnsiTheme="majorHAnsi"/>
          <w:sz w:val="36"/>
          <w:szCs w:val="36"/>
          <w:u w:val="single"/>
        </w:rPr>
        <w:t xml:space="preserve">for PowerPoint </w:t>
      </w:r>
      <w:r w:rsidRPr="00961F00">
        <w:rPr>
          <w:rFonts w:asciiTheme="majorHAnsi" w:hAnsiTheme="majorHAnsi"/>
          <w:sz w:val="36"/>
          <w:szCs w:val="36"/>
          <w:u w:val="single"/>
        </w:rPr>
        <w:t>is printing slides and not outline or notes*</w:t>
      </w:r>
    </w:p>
    <w:p w14:paraId="36CE42A2" w14:textId="77777777" w:rsidR="00EF346D" w:rsidRDefault="00EF346D" w:rsidP="009C4EEF">
      <w:pPr>
        <w:rPr>
          <w:rFonts w:asciiTheme="majorHAnsi" w:hAnsiTheme="majorHAnsi"/>
          <w:b/>
          <w:sz w:val="36"/>
          <w:szCs w:val="36"/>
        </w:rPr>
      </w:pPr>
      <w:r w:rsidRPr="00EF346D">
        <w:rPr>
          <w:rFonts w:asciiTheme="majorHAnsi" w:hAnsiTheme="majorHAnsi"/>
          <w:b/>
          <w:sz w:val="36"/>
          <w:szCs w:val="36"/>
        </w:rPr>
        <w:t>All About Me/Memories Photo Book</w:t>
      </w:r>
    </w:p>
    <w:p w14:paraId="21DF0DBB" w14:textId="77777777" w:rsidR="00480174" w:rsidRPr="00961F00" w:rsidRDefault="00EF346D" w:rsidP="009C4EEF">
      <w:pPr>
        <w:rPr>
          <w:rFonts w:asciiTheme="majorHAnsi" w:hAnsiTheme="majorHAnsi"/>
          <w:sz w:val="36"/>
          <w:szCs w:val="36"/>
        </w:rPr>
      </w:pPr>
      <w:r>
        <w:rPr>
          <w:rFonts w:asciiTheme="majorHAnsi" w:hAnsiTheme="majorHAnsi"/>
          <w:sz w:val="36"/>
          <w:szCs w:val="36"/>
        </w:rPr>
        <w:t xml:space="preserve">There are clear cover report folders for these two projects. After you have printed the final project use the </w:t>
      </w:r>
      <w:r w:rsidR="005E69FB">
        <w:rPr>
          <w:rFonts w:asciiTheme="majorHAnsi" w:hAnsiTheme="majorHAnsi"/>
          <w:sz w:val="36"/>
          <w:szCs w:val="36"/>
        </w:rPr>
        <w:t xml:space="preserve">3 </w:t>
      </w:r>
      <w:r>
        <w:rPr>
          <w:rFonts w:asciiTheme="majorHAnsi" w:hAnsiTheme="majorHAnsi"/>
          <w:sz w:val="36"/>
          <w:szCs w:val="36"/>
        </w:rPr>
        <w:t>hole puncher to create holes and insert the project into the folder.</w:t>
      </w:r>
    </w:p>
    <w:p w14:paraId="051E805A" w14:textId="77777777" w:rsidR="00480174" w:rsidRDefault="00EF346D" w:rsidP="009C4EEF">
      <w:pPr>
        <w:rPr>
          <w:rFonts w:asciiTheme="majorHAnsi" w:hAnsiTheme="majorHAnsi"/>
          <w:b/>
          <w:sz w:val="36"/>
          <w:szCs w:val="36"/>
        </w:rPr>
      </w:pPr>
      <w:r>
        <w:rPr>
          <w:rFonts w:asciiTheme="majorHAnsi" w:hAnsiTheme="majorHAnsi"/>
          <w:b/>
          <w:sz w:val="36"/>
          <w:szCs w:val="36"/>
        </w:rPr>
        <w:lastRenderedPageBreak/>
        <w:t>Dear Friends and Family</w:t>
      </w:r>
    </w:p>
    <w:p w14:paraId="7E2E9FC2" w14:textId="77777777" w:rsidR="00EF346D" w:rsidRPr="00480174" w:rsidRDefault="00EF346D" w:rsidP="009C4EEF">
      <w:pPr>
        <w:rPr>
          <w:rFonts w:asciiTheme="majorHAnsi" w:hAnsiTheme="majorHAnsi"/>
          <w:b/>
          <w:sz w:val="36"/>
          <w:szCs w:val="36"/>
        </w:rPr>
      </w:pPr>
      <w:r>
        <w:rPr>
          <w:rFonts w:asciiTheme="majorHAnsi" w:hAnsiTheme="majorHAnsi"/>
          <w:sz w:val="36"/>
          <w:szCs w:val="36"/>
        </w:rPr>
        <w:t>After you have printed the final project</w:t>
      </w:r>
      <w:r w:rsidR="0086565A">
        <w:rPr>
          <w:rFonts w:asciiTheme="majorHAnsi" w:hAnsiTheme="majorHAnsi"/>
          <w:sz w:val="36"/>
          <w:szCs w:val="36"/>
        </w:rPr>
        <w:t xml:space="preserve"> on </w:t>
      </w:r>
      <w:r w:rsidR="00480174">
        <w:rPr>
          <w:rFonts w:asciiTheme="majorHAnsi" w:hAnsiTheme="majorHAnsi"/>
          <w:sz w:val="36"/>
          <w:szCs w:val="36"/>
        </w:rPr>
        <w:t>the paper provided by MHHC,</w:t>
      </w:r>
      <w:r>
        <w:rPr>
          <w:rFonts w:asciiTheme="majorHAnsi" w:hAnsiTheme="majorHAnsi"/>
          <w:sz w:val="36"/>
          <w:szCs w:val="36"/>
        </w:rPr>
        <w:t xml:space="preserve"> there are envelopes you can insert the letter into. It would look best to </w:t>
      </w:r>
      <w:r w:rsidR="0018193A">
        <w:rPr>
          <w:rFonts w:asciiTheme="majorHAnsi" w:hAnsiTheme="majorHAnsi"/>
          <w:sz w:val="36"/>
          <w:szCs w:val="36"/>
        </w:rPr>
        <w:t>tri-fold the letters.</w:t>
      </w:r>
    </w:p>
    <w:p w14:paraId="5DB3D5FA" w14:textId="77777777" w:rsidR="0018193A" w:rsidRDefault="0018193A" w:rsidP="009C4EEF">
      <w:pPr>
        <w:rPr>
          <w:rFonts w:asciiTheme="majorHAnsi" w:hAnsiTheme="majorHAnsi"/>
          <w:sz w:val="36"/>
          <w:szCs w:val="36"/>
        </w:rPr>
      </w:pPr>
      <w:r>
        <w:rPr>
          <w:rFonts w:ascii="Helvetica" w:hAnsi="Helvetica" w:cs="Helvetica"/>
          <w:noProof/>
          <w:color w:val="auto"/>
          <w:sz w:val="24"/>
          <w:szCs w:val="24"/>
        </w:rPr>
        <w:drawing>
          <wp:anchor distT="0" distB="0" distL="114300" distR="114300" simplePos="0" relativeHeight="251659264" behindDoc="0" locked="0" layoutInCell="1" allowOverlap="1" wp14:anchorId="54378A1F" wp14:editId="71BAB75A">
            <wp:simplePos x="0" y="0"/>
            <wp:positionH relativeFrom="column">
              <wp:posOffset>2057400</wp:posOffset>
            </wp:positionH>
            <wp:positionV relativeFrom="paragraph">
              <wp:posOffset>56515</wp:posOffset>
            </wp:positionV>
            <wp:extent cx="1143000" cy="2125980"/>
            <wp:effectExtent l="0" t="0" r="0" b="7620"/>
            <wp:wrapTight wrapText="bothSides">
              <wp:wrapPolygon edited="0">
                <wp:start x="0" y="0"/>
                <wp:lineTo x="0" y="21419"/>
                <wp:lineTo x="21120" y="21419"/>
                <wp:lineTo x="211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2125980"/>
                    </a:xfrm>
                    <a:prstGeom prst="rect">
                      <a:avLst/>
                    </a:prstGeom>
                    <a:noFill/>
                    <a:ln>
                      <a:noFill/>
                    </a:ln>
                  </pic:spPr>
                </pic:pic>
              </a:graphicData>
            </a:graphic>
          </wp:anchor>
        </w:drawing>
      </w:r>
    </w:p>
    <w:p w14:paraId="5724C570" w14:textId="77777777" w:rsidR="0018193A" w:rsidRDefault="0018193A" w:rsidP="009C4EEF">
      <w:pPr>
        <w:rPr>
          <w:rFonts w:asciiTheme="majorHAnsi" w:hAnsiTheme="majorHAnsi"/>
          <w:b/>
          <w:sz w:val="36"/>
          <w:szCs w:val="36"/>
        </w:rPr>
      </w:pPr>
    </w:p>
    <w:p w14:paraId="38B74FED" w14:textId="77777777" w:rsidR="0018193A" w:rsidRDefault="0018193A" w:rsidP="009C4EEF">
      <w:pPr>
        <w:rPr>
          <w:rFonts w:asciiTheme="majorHAnsi" w:hAnsiTheme="majorHAnsi"/>
          <w:b/>
          <w:sz w:val="36"/>
          <w:szCs w:val="36"/>
        </w:rPr>
      </w:pPr>
    </w:p>
    <w:p w14:paraId="6B8202B3" w14:textId="77777777" w:rsidR="0018193A" w:rsidRDefault="0018193A" w:rsidP="009C4EEF">
      <w:pPr>
        <w:rPr>
          <w:rFonts w:asciiTheme="majorHAnsi" w:hAnsiTheme="majorHAnsi"/>
          <w:b/>
          <w:sz w:val="36"/>
          <w:szCs w:val="36"/>
        </w:rPr>
      </w:pPr>
    </w:p>
    <w:p w14:paraId="75AE716E" w14:textId="77777777" w:rsidR="0018193A" w:rsidRDefault="0018193A" w:rsidP="009C4EEF">
      <w:pPr>
        <w:rPr>
          <w:rFonts w:asciiTheme="majorHAnsi" w:hAnsiTheme="majorHAnsi"/>
          <w:b/>
          <w:sz w:val="36"/>
          <w:szCs w:val="36"/>
        </w:rPr>
      </w:pPr>
    </w:p>
    <w:p w14:paraId="40427216" w14:textId="77777777" w:rsidR="00480174" w:rsidRDefault="00480174" w:rsidP="0018193A">
      <w:pPr>
        <w:jc w:val="center"/>
        <w:rPr>
          <w:rFonts w:asciiTheme="majorHAnsi" w:hAnsiTheme="majorHAnsi"/>
          <w:b/>
          <w:sz w:val="36"/>
          <w:szCs w:val="36"/>
        </w:rPr>
      </w:pPr>
    </w:p>
    <w:p w14:paraId="501F89D6" w14:textId="77777777" w:rsidR="00480174" w:rsidRDefault="00480174" w:rsidP="0018193A">
      <w:pPr>
        <w:jc w:val="center"/>
        <w:rPr>
          <w:rFonts w:asciiTheme="majorHAnsi" w:hAnsiTheme="majorHAnsi"/>
          <w:b/>
          <w:sz w:val="36"/>
          <w:szCs w:val="36"/>
        </w:rPr>
      </w:pPr>
    </w:p>
    <w:p w14:paraId="64F7BA65" w14:textId="77777777" w:rsidR="00EF346D" w:rsidRPr="00EF346D" w:rsidRDefault="00EF346D" w:rsidP="0018193A">
      <w:pPr>
        <w:jc w:val="center"/>
        <w:rPr>
          <w:rFonts w:asciiTheme="majorHAnsi" w:hAnsiTheme="majorHAnsi"/>
          <w:b/>
          <w:sz w:val="36"/>
          <w:szCs w:val="36"/>
        </w:rPr>
      </w:pPr>
      <w:r w:rsidRPr="00EF346D">
        <w:rPr>
          <w:rFonts w:asciiTheme="majorHAnsi" w:hAnsiTheme="majorHAnsi"/>
          <w:b/>
          <w:sz w:val="36"/>
          <w:szCs w:val="36"/>
        </w:rPr>
        <w:t>*</w:t>
      </w:r>
      <w:r>
        <w:rPr>
          <w:rFonts w:asciiTheme="majorHAnsi" w:hAnsiTheme="majorHAnsi"/>
          <w:b/>
          <w:sz w:val="36"/>
          <w:szCs w:val="36"/>
        </w:rPr>
        <w:t>A</w:t>
      </w:r>
      <w:r w:rsidRPr="00EF346D">
        <w:rPr>
          <w:rFonts w:asciiTheme="majorHAnsi" w:hAnsiTheme="majorHAnsi"/>
          <w:b/>
          <w:sz w:val="36"/>
          <w:szCs w:val="36"/>
        </w:rPr>
        <w:t xml:space="preserve">fter each project is created </w:t>
      </w:r>
      <w:r w:rsidRPr="00EF346D">
        <w:rPr>
          <w:rFonts w:asciiTheme="majorHAnsi" w:hAnsiTheme="majorHAnsi"/>
          <w:b/>
          <w:sz w:val="36"/>
          <w:szCs w:val="36"/>
          <w:u w:val="single"/>
        </w:rPr>
        <w:t>ERASE</w:t>
      </w:r>
      <w:r w:rsidRPr="00EF346D">
        <w:rPr>
          <w:rFonts w:asciiTheme="majorHAnsi" w:hAnsiTheme="majorHAnsi"/>
          <w:b/>
          <w:sz w:val="36"/>
          <w:szCs w:val="36"/>
        </w:rPr>
        <w:t xml:space="preserve"> the information from the USB (personal or MHHC)</w:t>
      </w:r>
    </w:p>
    <w:p w14:paraId="0EB6A4DD" w14:textId="77777777" w:rsidR="00EF346D" w:rsidRPr="009C4EEF" w:rsidRDefault="00EF346D" w:rsidP="009C4EEF">
      <w:pPr>
        <w:rPr>
          <w:rFonts w:asciiTheme="majorHAnsi" w:hAnsiTheme="majorHAnsi"/>
          <w:sz w:val="36"/>
          <w:szCs w:val="36"/>
        </w:rPr>
      </w:pPr>
    </w:p>
    <w:p w14:paraId="0FDF628B" w14:textId="77777777" w:rsidR="00483419" w:rsidRDefault="00483419" w:rsidP="00483419">
      <w:pPr>
        <w:rPr>
          <w:rFonts w:asciiTheme="majorHAnsi" w:hAnsiTheme="majorHAnsi"/>
          <w:sz w:val="36"/>
          <w:szCs w:val="36"/>
        </w:rPr>
      </w:pPr>
    </w:p>
    <w:p w14:paraId="07D42114" w14:textId="77777777" w:rsidR="00480174" w:rsidRDefault="00480174" w:rsidP="00480174">
      <w:pPr>
        <w:jc w:val="center"/>
        <w:rPr>
          <w:rFonts w:asciiTheme="majorHAnsi" w:hAnsiTheme="majorHAnsi"/>
          <w:sz w:val="40"/>
          <w:szCs w:val="40"/>
        </w:rPr>
      </w:pPr>
      <w:r>
        <w:rPr>
          <w:rFonts w:asciiTheme="majorHAnsi" w:hAnsiTheme="majorHAnsi"/>
          <w:sz w:val="40"/>
          <w:szCs w:val="40"/>
        </w:rPr>
        <w:lastRenderedPageBreak/>
        <w:t>References</w:t>
      </w:r>
    </w:p>
    <w:p w14:paraId="7005A0AE" w14:textId="77777777" w:rsidR="00480174" w:rsidRPr="008A08A8" w:rsidRDefault="00480174" w:rsidP="00480174">
      <w:pPr>
        <w:rPr>
          <w:rFonts w:asciiTheme="majorHAnsi" w:hAnsiTheme="majorHAnsi"/>
          <w:sz w:val="24"/>
          <w:szCs w:val="24"/>
        </w:rPr>
      </w:pPr>
      <w:proofErr w:type="spellStart"/>
      <w:r w:rsidRPr="008A08A8">
        <w:rPr>
          <w:rFonts w:asciiTheme="majorHAnsi" w:hAnsiTheme="majorHAnsi"/>
          <w:sz w:val="24"/>
          <w:szCs w:val="24"/>
        </w:rPr>
        <w:t>Haight</w:t>
      </w:r>
      <w:proofErr w:type="spellEnd"/>
      <w:r w:rsidRPr="008A08A8">
        <w:rPr>
          <w:rFonts w:asciiTheme="majorHAnsi" w:hAnsiTheme="majorHAnsi"/>
          <w:sz w:val="24"/>
          <w:szCs w:val="24"/>
        </w:rPr>
        <w:t xml:space="preserve">, B.K., &amp; </w:t>
      </w:r>
      <w:proofErr w:type="spellStart"/>
      <w:r w:rsidRPr="008A08A8">
        <w:rPr>
          <w:rFonts w:asciiTheme="majorHAnsi" w:hAnsiTheme="majorHAnsi"/>
          <w:sz w:val="24"/>
          <w:szCs w:val="24"/>
        </w:rPr>
        <w:t>Haight</w:t>
      </w:r>
      <w:proofErr w:type="spellEnd"/>
      <w:r w:rsidRPr="008A08A8">
        <w:rPr>
          <w:rFonts w:asciiTheme="majorHAnsi" w:hAnsiTheme="majorHAnsi"/>
          <w:sz w:val="24"/>
          <w:szCs w:val="24"/>
        </w:rPr>
        <w:t xml:space="preserve">, B.S. (2007). The Handbook for Structured Life </w:t>
      </w:r>
      <w:r w:rsidR="008A08A8">
        <w:rPr>
          <w:rFonts w:asciiTheme="majorHAnsi" w:hAnsiTheme="majorHAnsi"/>
          <w:sz w:val="24"/>
          <w:szCs w:val="24"/>
        </w:rPr>
        <w:tab/>
      </w:r>
      <w:proofErr w:type="gramStart"/>
      <w:r w:rsidRPr="008A08A8">
        <w:rPr>
          <w:rFonts w:asciiTheme="majorHAnsi" w:hAnsiTheme="majorHAnsi"/>
          <w:sz w:val="24"/>
          <w:szCs w:val="24"/>
        </w:rPr>
        <w:t>Review .</w:t>
      </w:r>
      <w:proofErr w:type="gramEnd"/>
      <w:r w:rsidRPr="008A08A8">
        <w:rPr>
          <w:rFonts w:asciiTheme="majorHAnsi" w:hAnsiTheme="majorHAnsi"/>
          <w:sz w:val="24"/>
          <w:szCs w:val="24"/>
        </w:rPr>
        <w:t xml:space="preserve"> Baltimore, Maryland: health professions Press, U.S.</w:t>
      </w:r>
    </w:p>
    <w:p w14:paraId="22F217B1" w14:textId="77777777" w:rsidR="008A08A8" w:rsidRPr="008A08A8" w:rsidRDefault="008A08A8" w:rsidP="00480174">
      <w:pPr>
        <w:rPr>
          <w:rFonts w:asciiTheme="majorHAnsi" w:hAnsiTheme="majorHAnsi"/>
          <w:sz w:val="24"/>
          <w:szCs w:val="24"/>
        </w:rPr>
      </w:pPr>
      <w:r>
        <w:rPr>
          <w:rFonts w:asciiTheme="majorHAnsi" w:hAnsiTheme="majorHAnsi"/>
          <w:sz w:val="24"/>
          <w:szCs w:val="24"/>
        </w:rPr>
        <w:t>Woods, B., Spector, A.,</w:t>
      </w:r>
      <w:r w:rsidRPr="008A08A8">
        <w:rPr>
          <w:rFonts w:asciiTheme="majorHAnsi" w:hAnsiTheme="majorHAnsi"/>
          <w:sz w:val="24"/>
          <w:szCs w:val="24"/>
        </w:rPr>
        <w:t xml:space="preserve"> Jones, C.</w:t>
      </w:r>
      <w:r>
        <w:rPr>
          <w:rFonts w:asciiTheme="majorHAnsi" w:hAnsiTheme="majorHAnsi"/>
          <w:sz w:val="24"/>
          <w:szCs w:val="24"/>
        </w:rPr>
        <w:t xml:space="preserve">, </w:t>
      </w:r>
      <w:proofErr w:type="spellStart"/>
      <w:r>
        <w:rPr>
          <w:rFonts w:asciiTheme="majorHAnsi" w:hAnsiTheme="majorHAnsi"/>
          <w:sz w:val="24"/>
          <w:szCs w:val="24"/>
        </w:rPr>
        <w:t>Orrell</w:t>
      </w:r>
      <w:proofErr w:type="spellEnd"/>
      <w:r>
        <w:rPr>
          <w:rFonts w:asciiTheme="majorHAnsi" w:hAnsiTheme="majorHAnsi"/>
          <w:sz w:val="24"/>
          <w:szCs w:val="24"/>
        </w:rPr>
        <w:t>, M., &amp; Davies, S.</w:t>
      </w:r>
      <w:r w:rsidRPr="008A08A8">
        <w:rPr>
          <w:rFonts w:asciiTheme="majorHAnsi" w:hAnsiTheme="majorHAnsi"/>
          <w:sz w:val="24"/>
          <w:szCs w:val="24"/>
        </w:rPr>
        <w:t xml:space="preserve"> (2005, </w:t>
      </w:r>
      <w:r>
        <w:rPr>
          <w:rFonts w:asciiTheme="majorHAnsi" w:hAnsiTheme="majorHAnsi"/>
          <w:sz w:val="24"/>
          <w:szCs w:val="24"/>
        </w:rPr>
        <w:tab/>
      </w:r>
      <w:r w:rsidRPr="008A08A8">
        <w:rPr>
          <w:rFonts w:asciiTheme="majorHAnsi" w:hAnsiTheme="majorHAnsi"/>
          <w:sz w:val="24"/>
          <w:szCs w:val="24"/>
        </w:rPr>
        <w:t xml:space="preserve">April). Reminiscence Therapy </w:t>
      </w:r>
      <w:proofErr w:type="spellStart"/>
      <w:r w:rsidRPr="008A08A8">
        <w:rPr>
          <w:rFonts w:asciiTheme="majorHAnsi" w:hAnsiTheme="majorHAnsi"/>
          <w:sz w:val="24"/>
          <w:szCs w:val="24"/>
        </w:rPr>
        <w:t>fr</w:t>
      </w:r>
      <w:proofErr w:type="spellEnd"/>
      <w:r w:rsidRPr="008A08A8">
        <w:rPr>
          <w:rFonts w:asciiTheme="majorHAnsi" w:hAnsiTheme="majorHAnsi"/>
          <w:sz w:val="24"/>
          <w:szCs w:val="24"/>
        </w:rPr>
        <w:t xml:space="preserve"> </w:t>
      </w:r>
      <w:proofErr w:type="gramStart"/>
      <w:r w:rsidRPr="008A08A8">
        <w:rPr>
          <w:rFonts w:asciiTheme="majorHAnsi" w:hAnsiTheme="majorHAnsi"/>
          <w:sz w:val="24"/>
          <w:szCs w:val="24"/>
        </w:rPr>
        <w:t xml:space="preserve">Dementia . U.S. National of </w:t>
      </w:r>
      <w:r>
        <w:rPr>
          <w:rFonts w:asciiTheme="majorHAnsi" w:hAnsiTheme="majorHAnsi"/>
          <w:sz w:val="24"/>
          <w:szCs w:val="24"/>
        </w:rPr>
        <w:tab/>
      </w:r>
      <w:r w:rsidRPr="008A08A8">
        <w:rPr>
          <w:rFonts w:asciiTheme="majorHAnsi" w:hAnsiTheme="majorHAnsi"/>
          <w:sz w:val="24"/>
          <w:szCs w:val="24"/>
        </w:rPr>
        <w:t>Medicine National Institutes of Health, (</w:t>
      </w:r>
      <w:r>
        <w:rPr>
          <w:rFonts w:asciiTheme="majorHAnsi" w:hAnsiTheme="majorHAnsi"/>
          <w:sz w:val="24"/>
          <w:szCs w:val="24"/>
        </w:rPr>
        <w:t>2)</w:t>
      </w:r>
      <w:r w:rsidRPr="008A08A8">
        <w:rPr>
          <w:rFonts w:asciiTheme="majorHAnsi" w:hAnsiTheme="majorHAnsi"/>
          <w:sz w:val="24"/>
          <w:szCs w:val="24"/>
        </w:rPr>
        <w:t>.</w:t>
      </w:r>
      <w:proofErr w:type="gramEnd"/>
      <w:r w:rsidRPr="008A08A8">
        <w:rPr>
          <w:rFonts w:asciiTheme="majorHAnsi" w:hAnsiTheme="majorHAnsi"/>
          <w:sz w:val="24"/>
          <w:szCs w:val="24"/>
        </w:rPr>
        <w:t xml:space="preserve"> </w:t>
      </w:r>
      <w:r>
        <w:rPr>
          <w:rFonts w:asciiTheme="majorHAnsi" w:hAnsiTheme="majorHAnsi"/>
          <w:sz w:val="24"/>
          <w:szCs w:val="24"/>
        </w:rPr>
        <w:tab/>
      </w:r>
      <w:r w:rsidRPr="008A08A8">
        <w:rPr>
          <w:rFonts w:asciiTheme="majorHAnsi" w:hAnsiTheme="majorHAnsi"/>
          <w:sz w:val="24"/>
          <w:szCs w:val="24"/>
        </w:rPr>
        <w:t>Retrieved from https://www.ncbi.nlm.nih.gov/pubmed/15846613</w:t>
      </w:r>
    </w:p>
    <w:p w14:paraId="3C83AB1B" w14:textId="77777777" w:rsidR="00480174" w:rsidRDefault="00480174" w:rsidP="00480174">
      <w:pPr>
        <w:rPr>
          <w:rFonts w:asciiTheme="majorHAnsi" w:hAnsiTheme="majorHAnsi"/>
          <w:sz w:val="40"/>
          <w:szCs w:val="40"/>
        </w:rPr>
      </w:pPr>
    </w:p>
    <w:p w14:paraId="2248016E" w14:textId="77777777" w:rsidR="00275C97" w:rsidRPr="00480174" w:rsidRDefault="00275C97" w:rsidP="00480174">
      <w:pPr>
        <w:rPr>
          <w:rFonts w:asciiTheme="majorHAnsi" w:hAnsiTheme="majorHAnsi"/>
          <w:sz w:val="40"/>
          <w:szCs w:val="40"/>
        </w:rPr>
      </w:pPr>
    </w:p>
    <w:sectPr w:rsidR="00275C97" w:rsidRPr="00480174" w:rsidSect="00757E9C">
      <w:footerReference w:type="default" r:id="rId15"/>
      <w:footerReference w:type="first" r:id="rId16"/>
      <w:pgSz w:w="12240" w:h="15840" w:code="1"/>
      <w:pgMar w:top="1440" w:right="2160" w:bottom="2520" w:left="2160" w:header="720" w:footer="864"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8C4B9B" w14:textId="77777777" w:rsidR="005C5EA2" w:rsidRDefault="005C5EA2">
      <w:pPr>
        <w:spacing w:after="0" w:line="240" w:lineRule="auto"/>
      </w:pPr>
      <w:r>
        <w:separator/>
      </w:r>
    </w:p>
    <w:p w14:paraId="533D5FE2" w14:textId="77777777" w:rsidR="005C5EA2" w:rsidRDefault="005C5EA2"/>
  </w:endnote>
  <w:endnote w:type="continuationSeparator" w:id="0">
    <w:p w14:paraId="797A351F" w14:textId="77777777" w:rsidR="005C5EA2" w:rsidRDefault="005C5EA2">
      <w:pPr>
        <w:spacing w:after="0" w:line="240" w:lineRule="auto"/>
      </w:pPr>
      <w:r>
        <w:continuationSeparator/>
      </w:r>
    </w:p>
    <w:p w14:paraId="6054CDE3" w14:textId="77777777" w:rsidR="005C5EA2" w:rsidRDefault="005C5E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Segoe UI">
    <w:charset w:val="00"/>
    <w:family w:val="swiss"/>
    <w:pitch w:val="variable"/>
    <w:sig w:usb0="E4002EFF" w:usb1="C000E47F" w:usb2="00000009" w:usb3="00000000" w:csb0="000001FF" w:csb1="00000000"/>
  </w:font>
  <w:font w:name="Consolas">
    <w:panose1 w:val="020B060902020403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78F0B" w14:textId="77777777" w:rsidR="005C5EA2" w:rsidRDefault="0086565A" w:rsidP="00757E9C">
    <w:pPr>
      <w:pStyle w:val="Footer-Continuation"/>
    </w:pPr>
    <w:r>
      <w:rPr>
        <w:noProof/>
      </w:rPr>
      <mc:AlternateContent>
        <mc:Choice Requires="wpg">
          <w:drawing>
            <wp:anchor distT="0" distB="0" distL="114300" distR="114300" simplePos="0" relativeHeight="251660288" behindDoc="0" locked="1" layoutInCell="1" allowOverlap="1" wp14:anchorId="0D84FF8C" wp14:editId="424C5C80">
              <wp:simplePos x="0" y="0"/>
              <wp:positionH relativeFrom="column">
                <wp:posOffset>-456565</wp:posOffset>
              </wp:positionH>
              <wp:positionV relativeFrom="page">
                <wp:posOffset>8695690</wp:posOffset>
              </wp:positionV>
              <wp:extent cx="5943600" cy="804545"/>
              <wp:effectExtent l="0" t="0" r="0" b="8255"/>
              <wp:wrapNone/>
              <wp:docPr id="5" name="Continuation footer" descr="Horizontal curved branch with a bird sitting on the left side and a flying bird above it on the right si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804545"/>
                        <a:chOff x="0" y="0"/>
                        <a:chExt cx="5946140" cy="802640"/>
                      </a:xfrm>
                    </wpg:grpSpPr>
                    <wpg:grpSp>
                      <wpg:cNvPr id="17" name="Group 17"/>
                      <wpg:cNvGrpSpPr>
                        <a:grpSpLocks noChangeAspect="1"/>
                      </wpg:cNvGrpSpPr>
                      <wpg:grpSpPr>
                        <a:xfrm rot="286192" flipH="1">
                          <a:off x="5457825" y="0"/>
                          <a:ext cx="405130" cy="256540"/>
                          <a:chOff x="0" y="0"/>
                          <a:chExt cx="1734820" cy="1146653"/>
                        </a:xfrm>
                      </wpg:grpSpPr>
                      <wps:wsp>
                        <wps:cNvPr id="19" name="Freeform 16"/>
                        <wps:cNvSpPr>
                          <a:spLocks/>
                        </wps:cNvSpPr>
                        <wps:spPr bwMode="auto">
                          <a:xfrm>
                            <a:off x="534010" y="826617"/>
                            <a:ext cx="194945" cy="239268"/>
                          </a:xfrm>
                          <a:custGeom>
                            <a:avLst/>
                            <a:gdLst>
                              <a:gd name="T0" fmla="*/ 44 w 52"/>
                              <a:gd name="T1" fmla="*/ 0 h 64"/>
                              <a:gd name="T2" fmla="*/ 18 w 52"/>
                              <a:gd name="T3" fmla="*/ 25 h 64"/>
                              <a:gd name="T4" fmla="*/ 0 w 52"/>
                              <a:gd name="T5" fmla="*/ 27 h 64"/>
                              <a:gd name="T6" fmla="*/ 10 w 52"/>
                              <a:gd name="T7" fmla="*/ 38 h 64"/>
                              <a:gd name="T8" fmla="*/ 14 w 52"/>
                              <a:gd name="T9" fmla="*/ 64 h 64"/>
                              <a:gd name="T10" fmla="*/ 22 w 52"/>
                              <a:gd name="T11" fmla="*/ 38 h 64"/>
                              <a:gd name="T12" fmla="*/ 52 w 52"/>
                              <a:gd name="T13" fmla="*/ 9 h 64"/>
                              <a:gd name="T14" fmla="*/ 44 w 52"/>
                              <a:gd name="T15" fmla="*/ 0 h 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 h="64">
                                <a:moveTo>
                                  <a:pt x="44" y="0"/>
                                </a:moveTo>
                                <a:cubicBezTo>
                                  <a:pt x="44" y="0"/>
                                  <a:pt x="25" y="21"/>
                                  <a:pt x="18" y="25"/>
                                </a:cubicBezTo>
                                <a:cubicBezTo>
                                  <a:pt x="11" y="31"/>
                                  <a:pt x="0" y="27"/>
                                  <a:pt x="0" y="27"/>
                                </a:cubicBezTo>
                                <a:cubicBezTo>
                                  <a:pt x="2" y="32"/>
                                  <a:pt x="7" y="33"/>
                                  <a:pt x="10" y="38"/>
                                </a:cubicBezTo>
                                <a:cubicBezTo>
                                  <a:pt x="13" y="46"/>
                                  <a:pt x="10" y="57"/>
                                  <a:pt x="14" y="64"/>
                                </a:cubicBezTo>
                                <a:cubicBezTo>
                                  <a:pt x="14" y="64"/>
                                  <a:pt x="19" y="45"/>
                                  <a:pt x="22" y="38"/>
                                </a:cubicBezTo>
                                <a:cubicBezTo>
                                  <a:pt x="28" y="26"/>
                                  <a:pt x="52" y="9"/>
                                  <a:pt x="52" y="9"/>
                                </a:cubicBezTo>
                                <a:lnTo>
                                  <a:pt x="44" y="0"/>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7"/>
                        <wps:cNvSpPr>
                          <a:spLocks/>
                        </wps:cNvSpPr>
                        <wps:spPr bwMode="auto">
                          <a:xfrm>
                            <a:off x="629107" y="899769"/>
                            <a:ext cx="135255" cy="246884"/>
                          </a:xfrm>
                          <a:custGeom>
                            <a:avLst/>
                            <a:gdLst>
                              <a:gd name="T0" fmla="*/ 25 w 36"/>
                              <a:gd name="T1" fmla="*/ 0 h 66"/>
                              <a:gd name="T2" fmla="*/ 14 w 36"/>
                              <a:gd name="T3" fmla="*/ 32 h 66"/>
                              <a:gd name="T4" fmla="*/ 0 w 36"/>
                              <a:gd name="T5" fmla="*/ 41 h 66"/>
                              <a:gd name="T6" fmla="*/ 12 w 36"/>
                              <a:gd name="T7" fmla="*/ 46 h 66"/>
                              <a:gd name="T8" fmla="*/ 25 w 36"/>
                              <a:gd name="T9" fmla="*/ 66 h 66"/>
                              <a:gd name="T10" fmla="*/ 23 w 36"/>
                              <a:gd name="T11" fmla="*/ 40 h 66"/>
                              <a:gd name="T12" fmla="*/ 36 w 36"/>
                              <a:gd name="T13" fmla="*/ 4 h 66"/>
                              <a:gd name="T14" fmla="*/ 25 w 36"/>
                              <a:gd name="T15" fmla="*/ 0 h 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 h="66">
                                <a:moveTo>
                                  <a:pt x="25" y="0"/>
                                </a:moveTo>
                                <a:cubicBezTo>
                                  <a:pt x="25" y="0"/>
                                  <a:pt x="18" y="25"/>
                                  <a:pt x="14" y="32"/>
                                </a:cubicBezTo>
                                <a:cubicBezTo>
                                  <a:pt x="10" y="39"/>
                                  <a:pt x="0" y="41"/>
                                  <a:pt x="0" y="41"/>
                                </a:cubicBezTo>
                                <a:cubicBezTo>
                                  <a:pt x="4" y="44"/>
                                  <a:pt x="8" y="43"/>
                                  <a:pt x="12" y="46"/>
                                </a:cubicBezTo>
                                <a:cubicBezTo>
                                  <a:pt x="18" y="51"/>
                                  <a:pt x="19" y="62"/>
                                  <a:pt x="25" y="66"/>
                                </a:cubicBezTo>
                                <a:cubicBezTo>
                                  <a:pt x="25" y="66"/>
                                  <a:pt x="23" y="48"/>
                                  <a:pt x="23" y="40"/>
                                </a:cubicBezTo>
                                <a:cubicBezTo>
                                  <a:pt x="23" y="28"/>
                                  <a:pt x="36" y="4"/>
                                  <a:pt x="36" y="4"/>
                                </a:cubicBezTo>
                                <a:lnTo>
                                  <a:pt x="25" y="0"/>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8"/>
                        <wps:cNvSpPr>
                          <a:spLocks/>
                        </wps:cNvSpPr>
                        <wps:spPr bwMode="auto">
                          <a:xfrm>
                            <a:off x="0" y="0"/>
                            <a:ext cx="1734820" cy="1032595"/>
                          </a:xfrm>
                          <a:custGeom>
                            <a:avLst/>
                            <a:gdLst>
                              <a:gd name="T0" fmla="*/ 463 w 463"/>
                              <a:gd name="T1" fmla="*/ 142 h 276"/>
                              <a:gd name="T2" fmla="*/ 428 w 463"/>
                              <a:gd name="T3" fmla="*/ 113 h 276"/>
                              <a:gd name="T4" fmla="*/ 319 w 463"/>
                              <a:gd name="T5" fmla="*/ 87 h 276"/>
                              <a:gd name="T6" fmla="*/ 186 w 463"/>
                              <a:gd name="T7" fmla="*/ 0 h 276"/>
                              <a:gd name="T8" fmla="*/ 193 w 463"/>
                              <a:gd name="T9" fmla="*/ 117 h 276"/>
                              <a:gd name="T10" fmla="*/ 210 w 463"/>
                              <a:gd name="T11" fmla="*/ 147 h 276"/>
                              <a:gd name="T12" fmla="*/ 160 w 463"/>
                              <a:gd name="T13" fmla="*/ 177 h 276"/>
                              <a:gd name="T14" fmla="*/ 10 w 463"/>
                              <a:gd name="T15" fmla="*/ 188 h 276"/>
                              <a:gd name="T16" fmla="*/ 33 w 463"/>
                              <a:gd name="T17" fmla="*/ 212 h 276"/>
                              <a:gd name="T18" fmla="*/ 18 w 463"/>
                              <a:gd name="T19" fmla="*/ 246 h 276"/>
                              <a:gd name="T20" fmla="*/ 146 w 463"/>
                              <a:gd name="T21" fmla="*/ 225 h 276"/>
                              <a:gd name="T22" fmla="*/ 283 w 463"/>
                              <a:gd name="T23" fmla="*/ 271 h 276"/>
                              <a:gd name="T24" fmla="*/ 411 w 463"/>
                              <a:gd name="T25" fmla="*/ 159 h 276"/>
                              <a:gd name="T26" fmla="*/ 463 w 463"/>
                              <a:gd name="T27" fmla="*/ 142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3" h="276">
                                <a:moveTo>
                                  <a:pt x="463" y="142"/>
                                </a:moveTo>
                                <a:cubicBezTo>
                                  <a:pt x="449" y="135"/>
                                  <a:pt x="428" y="127"/>
                                  <a:pt x="428" y="113"/>
                                </a:cubicBezTo>
                                <a:cubicBezTo>
                                  <a:pt x="425" y="46"/>
                                  <a:pt x="349" y="29"/>
                                  <a:pt x="319" y="87"/>
                                </a:cubicBezTo>
                                <a:cubicBezTo>
                                  <a:pt x="269" y="34"/>
                                  <a:pt x="186" y="0"/>
                                  <a:pt x="186" y="0"/>
                                </a:cubicBezTo>
                                <a:cubicBezTo>
                                  <a:pt x="186" y="0"/>
                                  <a:pt x="165" y="61"/>
                                  <a:pt x="193" y="117"/>
                                </a:cubicBezTo>
                                <a:cubicBezTo>
                                  <a:pt x="198" y="128"/>
                                  <a:pt x="204" y="138"/>
                                  <a:pt x="210" y="147"/>
                                </a:cubicBezTo>
                                <a:cubicBezTo>
                                  <a:pt x="192" y="156"/>
                                  <a:pt x="169" y="169"/>
                                  <a:pt x="160" y="177"/>
                                </a:cubicBezTo>
                                <a:cubicBezTo>
                                  <a:pt x="135" y="174"/>
                                  <a:pt x="24" y="170"/>
                                  <a:pt x="10" y="188"/>
                                </a:cubicBezTo>
                                <a:cubicBezTo>
                                  <a:pt x="0" y="199"/>
                                  <a:pt x="31" y="198"/>
                                  <a:pt x="33" y="212"/>
                                </a:cubicBezTo>
                                <a:cubicBezTo>
                                  <a:pt x="35" y="226"/>
                                  <a:pt x="3" y="236"/>
                                  <a:pt x="18" y="246"/>
                                </a:cubicBezTo>
                                <a:cubicBezTo>
                                  <a:pt x="34" y="257"/>
                                  <a:pt x="143" y="225"/>
                                  <a:pt x="146" y="225"/>
                                </a:cubicBezTo>
                                <a:cubicBezTo>
                                  <a:pt x="150" y="229"/>
                                  <a:pt x="209" y="276"/>
                                  <a:pt x="283" y="271"/>
                                </a:cubicBezTo>
                                <a:cubicBezTo>
                                  <a:pt x="382" y="263"/>
                                  <a:pt x="401" y="196"/>
                                  <a:pt x="411" y="159"/>
                                </a:cubicBezTo>
                                <a:cubicBezTo>
                                  <a:pt x="418" y="134"/>
                                  <a:pt x="463" y="142"/>
                                  <a:pt x="463" y="142"/>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9"/>
                        <wps:cNvSpPr>
                          <a:spLocks/>
                        </wps:cNvSpPr>
                        <wps:spPr bwMode="auto">
                          <a:xfrm>
                            <a:off x="519379" y="131673"/>
                            <a:ext cx="951865" cy="763499"/>
                          </a:xfrm>
                          <a:custGeom>
                            <a:avLst/>
                            <a:gdLst>
                              <a:gd name="T0" fmla="*/ 6 w 254"/>
                              <a:gd name="T1" fmla="*/ 0 h 204"/>
                              <a:gd name="T2" fmla="*/ 143 w 254"/>
                              <a:gd name="T3" fmla="*/ 186 h 204"/>
                              <a:gd name="T4" fmla="*/ 176 w 254"/>
                              <a:gd name="T5" fmla="*/ 66 h 204"/>
                              <a:gd name="T6" fmla="*/ 6 w 254"/>
                              <a:gd name="T7" fmla="*/ 0 h 204"/>
                            </a:gdLst>
                            <a:ahLst/>
                            <a:cxnLst>
                              <a:cxn ang="0">
                                <a:pos x="T0" y="T1"/>
                              </a:cxn>
                              <a:cxn ang="0">
                                <a:pos x="T2" y="T3"/>
                              </a:cxn>
                              <a:cxn ang="0">
                                <a:pos x="T4" y="T5"/>
                              </a:cxn>
                              <a:cxn ang="0">
                                <a:pos x="T6" y="T7"/>
                              </a:cxn>
                            </a:cxnLst>
                            <a:rect l="0" t="0" r="r" b="b"/>
                            <a:pathLst>
                              <a:path w="254" h="204">
                                <a:moveTo>
                                  <a:pt x="6" y="0"/>
                                </a:moveTo>
                                <a:cubicBezTo>
                                  <a:pt x="0" y="67"/>
                                  <a:pt x="50" y="166"/>
                                  <a:pt x="143" y="186"/>
                                </a:cubicBezTo>
                                <a:cubicBezTo>
                                  <a:pt x="228" y="204"/>
                                  <a:pt x="254" y="119"/>
                                  <a:pt x="176" y="66"/>
                                </a:cubicBezTo>
                                <a:cubicBezTo>
                                  <a:pt x="126" y="32"/>
                                  <a:pt x="6" y="0"/>
                                  <a:pt x="6" y="0"/>
                                </a:cubicBezTo>
                                <a:close/>
                              </a:path>
                            </a:pathLst>
                          </a:custGeom>
                          <a:solidFill>
                            <a:schemeClr val="accent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9"/>
                      <wpg:cNvGrpSpPr>
                        <a:grpSpLocks noChangeAspect="1"/>
                      </wpg:cNvGrpSpPr>
                      <wpg:grpSpPr>
                        <a:xfrm>
                          <a:off x="0" y="266700"/>
                          <a:ext cx="5946140" cy="535940"/>
                          <a:chOff x="0" y="0"/>
                          <a:chExt cx="5952490" cy="562222"/>
                        </a:xfrm>
                      </wpg:grpSpPr>
                      <wps:wsp>
                        <wps:cNvPr id="31" name="Freeform 31"/>
                        <wps:cNvSpPr>
                          <a:spLocks/>
                        </wps:cNvSpPr>
                        <wps:spPr bwMode="auto">
                          <a:xfrm>
                            <a:off x="0" y="179317"/>
                            <a:ext cx="5952490" cy="382905"/>
                          </a:xfrm>
                          <a:custGeom>
                            <a:avLst/>
                            <a:gdLst>
                              <a:gd name="T0" fmla="*/ 0 w 2179"/>
                              <a:gd name="T1" fmla="*/ 95 h 140"/>
                              <a:gd name="T2" fmla="*/ 317 w 2179"/>
                              <a:gd name="T3" fmla="*/ 57 h 140"/>
                              <a:gd name="T4" fmla="*/ 605 w 2179"/>
                              <a:gd name="T5" fmla="*/ 95 h 140"/>
                              <a:gd name="T6" fmla="*/ 882 w 2179"/>
                              <a:gd name="T7" fmla="*/ 133 h 140"/>
                              <a:gd name="T8" fmla="*/ 1190 w 2179"/>
                              <a:gd name="T9" fmla="*/ 132 h 140"/>
                              <a:gd name="T10" fmla="*/ 1651 w 2179"/>
                              <a:gd name="T11" fmla="*/ 55 h 140"/>
                              <a:gd name="T12" fmla="*/ 2161 w 2179"/>
                              <a:gd name="T13" fmla="*/ 42 h 140"/>
                              <a:gd name="T14" fmla="*/ 2173 w 2179"/>
                              <a:gd name="T15" fmla="*/ 24 h 140"/>
                              <a:gd name="T16" fmla="*/ 1670 w 2179"/>
                              <a:gd name="T17" fmla="*/ 43 h 140"/>
                              <a:gd name="T18" fmla="*/ 1198 w 2179"/>
                              <a:gd name="T19" fmla="*/ 121 h 140"/>
                              <a:gd name="T20" fmla="*/ 888 w 2179"/>
                              <a:gd name="T21" fmla="*/ 121 h 140"/>
                              <a:gd name="T22" fmla="*/ 606 w 2179"/>
                              <a:gd name="T23" fmla="*/ 81 h 140"/>
                              <a:gd name="T24" fmla="*/ 11 w 2179"/>
                              <a:gd name="T25" fmla="*/ 68 h 140"/>
                              <a:gd name="T26" fmla="*/ 0 w 2179"/>
                              <a:gd name="T27" fmla="*/ 95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79" h="140">
                                <a:moveTo>
                                  <a:pt x="0" y="95"/>
                                </a:moveTo>
                                <a:cubicBezTo>
                                  <a:pt x="74" y="59"/>
                                  <a:pt x="197" y="52"/>
                                  <a:pt x="317" y="57"/>
                                </a:cubicBezTo>
                                <a:cubicBezTo>
                                  <a:pt x="414" y="61"/>
                                  <a:pt x="510" y="77"/>
                                  <a:pt x="605" y="95"/>
                                </a:cubicBezTo>
                                <a:cubicBezTo>
                                  <a:pt x="697" y="112"/>
                                  <a:pt x="788" y="126"/>
                                  <a:pt x="882" y="133"/>
                                </a:cubicBezTo>
                                <a:cubicBezTo>
                                  <a:pt x="984" y="140"/>
                                  <a:pt x="1087" y="140"/>
                                  <a:pt x="1190" y="132"/>
                                </a:cubicBezTo>
                                <a:cubicBezTo>
                                  <a:pt x="1346" y="119"/>
                                  <a:pt x="1498" y="83"/>
                                  <a:pt x="1651" y="55"/>
                                </a:cubicBezTo>
                                <a:cubicBezTo>
                                  <a:pt x="1821" y="24"/>
                                  <a:pt x="1990" y="18"/>
                                  <a:pt x="2161" y="42"/>
                                </a:cubicBezTo>
                                <a:cubicBezTo>
                                  <a:pt x="2165" y="42"/>
                                  <a:pt x="2179" y="25"/>
                                  <a:pt x="2173" y="24"/>
                                </a:cubicBezTo>
                                <a:cubicBezTo>
                                  <a:pt x="2004" y="0"/>
                                  <a:pt x="1838" y="13"/>
                                  <a:pt x="1670" y="43"/>
                                </a:cubicBezTo>
                                <a:cubicBezTo>
                                  <a:pt x="1513" y="71"/>
                                  <a:pt x="1358" y="109"/>
                                  <a:pt x="1198" y="121"/>
                                </a:cubicBezTo>
                                <a:cubicBezTo>
                                  <a:pt x="1095" y="130"/>
                                  <a:pt x="991" y="129"/>
                                  <a:pt x="888" y="121"/>
                                </a:cubicBezTo>
                                <a:cubicBezTo>
                                  <a:pt x="793" y="114"/>
                                  <a:pt x="700" y="98"/>
                                  <a:pt x="606" y="81"/>
                                </a:cubicBezTo>
                                <a:cubicBezTo>
                                  <a:pt x="530" y="67"/>
                                  <a:pt x="218" y="4"/>
                                  <a:pt x="11" y="68"/>
                                </a:cubicBezTo>
                                <a:lnTo>
                                  <a:pt x="0" y="95"/>
                                </a:lnTo>
                                <a:close/>
                              </a:path>
                            </a:pathLst>
                          </a:custGeom>
                          <a:solidFill>
                            <a:schemeClr val="tx2"/>
                          </a:solidFill>
                          <a:ln>
                            <a:noFill/>
                          </a:ln>
                          <a:extLst/>
                        </wps:spPr>
                        <wps:bodyPr rot="0" vert="horz" wrap="square" lIns="91440" tIns="45720" rIns="91440" bIns="45720" anchor="t" anchorCtr="0" upright="1">
                          <a:noAutofit/>
                        </wps:bodyPr>
                      </wps:wsp>
                      <wpg:grpSp>
                        <wpg:cNvPr id="32" name="Group 32"/>
                        <wpg:cNvGrpSpPr>
                          <a:grpSpLocks noChangeAspect="1"/>
                        </wpg:cNvGrpSpPr>
                        <wpg:grpSpPr>
                          <a:xfrm rot="21240751" flipH="1">
                            <a:off x="131448" y="0"/>
                            <a:ext cx="444497" cy="322580"/>
                            <a:chOff x="131448" y="0"/>
                            <a:chExt cx="1555750" cy="1195350"/>
                          </a:xfrm>
                        </wpg:grpSpPr>
                        <wps:wsp>
                          <wps:cNvPr id="33" name="Freeform 33"/>
                          <wps:cNvSpPr>
                            <a:spLocks/>
                          </wps:cNvSpPr>
                          <wps:spPr bwMode="auto">
                            <a:xfrm>
                              <a:off x="921490" y="892455"/>
                              <a:ext cx="184150" cy="302895"/>
                            </a:xfrm>
                            <a:custGeom>
                              <a:avLst/>
                              <a:gdLst>
                                <a:gd name="T0" fmla="*/ 45 w 49"/>
                                <a:gd name="T1" fmla="*/ 2 h 81"/>
                                <a:gd name="T2" fmla="*/ 37 w 49"/>
                                <a:gd name="T3" fmla="*/ 48 h 81"/>
                                <a:gd name="T4" fmla="*/ 49 w 49"/>
                                <a:gd name="T5" fmla="*/ 68 h 81"/>
                                <a:gd name="T6" fmla="*/ 30 w 49"/>
                                <a:gd name="T7" fmla="*/ 66 h 81"/>
                                <a:gd name="T8" fmla="*/ 0 w 49"/>
                                <a:gd name="T9" fmla="*/ 81 h 81"/>
                                <a:gd name="T10" fmla="*/ 21 w 49"/>
                                <a:gd name="T11" fmla="*/ 52 h 81"/>
                                <a:gd name="T12" fmla="*/ 30 w 49"/>
                                <a:gd name="T13" fmla="*/ 0 h 81"/>
                                <a:gd name="T14" fmla="*/ 45 w 49"/>
                                <a:gd name="T15" fmla="*/ 2 h 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9" h="81">
                                  <a:moveTo>
                                    <a:pt x="45" y="2"/>
                                  </a:moveTo>
                                  <a:cubicBezTo>
                                    <a:pt x="45" y="2"/>
                                    <a:pt x="37" y="38"/>
                                    <a:pt x="37" y="48"/>
                                  </a:cubicBezTo>
                                  <a:cubicBezTo>
                                    <a:pt x="37" y="59"/>
                                    <a:pt x="49" y="68"/>
                                    <a:pt x="49" y="68"/>
                                  </a:cubicBezTo>
                                  <a:cubicBezTo>
                                    <a:pt x="42" y="69"/>
                                    <a:pt x="37" y="64"/>
                                    <a:pt x="30" y="66"/>
                                  </a:cubicBezTo>
                                  <a:cubicBezTo>
                                    <a:pt x="19" y="68"/>
                                    <a:pt x="9" y="79"/>
                                    <a:pt x="0" y="81"/>
                                  </a:cubicBezTo>
                                  <a:cubicBezTo>
                                    <a:pt x="0" y="81"/>
                                    <a:pt x="16" y="61"/>
                                    <a:pt x="21" y="52"/>
                                  </a:cubicBezTo>
                                  <a:cubicBezTo>
                                    <a:pt x="29" y="38"/>
                                    <a:pt x="30" y="0"/>
                                    <a:pt x="30" y="0"/>
                                  </a:cubicBezTo>
                                  <a:lnTo>
                                    <a:pt x="45" y="2"/>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4"/>
                          <wps:cNvSpPr>
                            <a:spLocks/>
                          </wps:cNvSpPr>
                          <wps:spPr bwMode="auto">
                            <a:xfrm>
                              <a:off x="753240" y="885140"/>
                              <a:ext cx="164465" cy="276860"/>
                            </a:xfrm>
                            <a:custGeom>
                              <a:avLst/>
                              <a:gdLst>
                                <a:gd name="T0" fmla="*/ 44 w 44"/>
                                <a:gd name="T1" fmla="*/ 3 h 74"/>
                                <a:gd name="T2" fmla="*/ 34 w 44"/>
                                <a:gd name="T3" fmla="*/ 45 h 74"/>
                                <a:gd name="T4" fmla="*/ 44 w 44"/>
                                <a:gd name="T5" fmla="*/ 64 h 74"/>
                                <a:gd name="T6" fmla="*/ 27 w 44"/>
                                <a:gd name="T7" fmla="*/ 61 h 74"/>
                                <a:gd name="T8" fmla="*/ 0 w 44"/>
                                <a:gd name="T9" fmla="*/ 74 h 74"/>
                                <a:gd name="T10" fmla="*/ 19 w 44"/>
                                <a:gd name="T11" fmla="*/ 48 h 74"/>
                                <a:gd name="T12" fmla="*/ 30 w 44"/>
                                <a:gd name="T13" fmla="*/ 0 h 74"/>
                                <a:gd name="T14" fmla="*/ 44 w 44"/>
                                <a:gd name="T15" fmla="*/ 3 h 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 h="74">
                                  <a:moveTo>
                                    <a:pt x="44" y="3"/>
                                  </a:moveTo>
                                  <a:cubicBezTo>
                                    <a:pt x="44" y="3"/>
                                    <a:pt x="35" y="35"/>
                                    <a:pt x="34" y="45"/>
                                  </a:cubicBezTo>
                                  <a:cubicBezTo>
                                    <a:pt x="34" y="56"/>
                                    <a:pt x="44" y="64"/>
                                    <a:pt x="44" y="64"/>
                                  </a:cubicBezTo>
                                  <a:cubicBezTo>
                                    <a:pt x="37" y="65"/>
                                    <a:pt x="33" y="61"/>
                                    <a:pt x="27" y="61"/>
                                  </a:cubicBezTo>
                                  <a:cubicBezTo>
                                    <a:pt x="17" y="63"/>
                                    <a:pt x="8" y="74"/>
                                    <a:pt x="0" y="74"/>
                                  </a:cubicBezTo>
                                  <a:cubicBezTo>
                                    <a:pt x="0" y="74"/>
                                    <a:pt x="15" y="56"/>
                                    <a:pt x="19" y="48"/>
                                  </a:cubicBezTo>
                                  <a:cubicBezTo>
                                    <a:pt x="28" y="35"/>
                                    <a:pt x="30" y="0"/>
                                    <a:pt x="30" y="0"/>
                                  </a:cubicBezTo>
                                  <a:lnTo>
                                    <a:pt x="44" y="3"/>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5"/>
                          <wps:cNvSpPr>
                            <a:spLocks/>
                          </wps:cNvSpPr>
                          <wps:spPr bwMode="auto">
                            <a:xfrm>
                              <a:off x="131448" y="0"/>
                              <a:ext cx="1555750" cy="1043940"/>
                            </a:xfrm>
                            <a:custGeom>
                              <a:avLst/>
                              <a:gdLst>
                                <a:gd name="T0" fmla="*/ 376 w 415"/>
                                <a:gd name="T1" fmla="*/ 239 h 279"/>
                                <a:gd name="T2" fmla="*/ 394 w 415"/>
                                <a:gd name="T3" fmla="*/ 219 h 279"/>
                                <a:gd name="T4" fmla="*/ 295 w 415"/>
                                <a:gd name="T5" fmla="*/ 191 h 279"/>
                                <a:gd name="T6" fmla="*/ 164 w 415"/>
                                <a:gd name="T7" fmla="*/ 85 h 279"/>
                                <a:gd name="T8" fmla="*/ 107 w 415"/>
                                <a:gd name="T9" fmla="*/ 4 h 279"/>
                                <a:gd name="T10" fmla="*/ 50 w 415"/>
                                <a:gd name="T11" fmla="*/ 39 h 279"/>
                                <a:gd name="T12" fmla="*/ 0 w 415"/>
                                <a:gd name="T13" fmla="*/ 61 h 279"/>
                                <a:gd name="T14" fmla="*/ 54 w 415"/>
                                <a:gd name="T15" fmla="*/ 80 h 279"/>
                                <a:gd name="T16" fmla="*/ 115 w 415"/>
                                <a:gd name="T17" fmla="*/ 239 h 279"/>
                                <a:gd name="T18" fmla="*/ 306 w 415"/>
                                <a:gd name="T19" fmla="*/ 248 h 279"/>
                                <a:gd name="T20" fmla="*/ 373 w 415"/>
                                <a:gd name="T21" fmla="*/ 261 h 279"/>
                                <a:gd name="T22" fmla="*/ 376 w 415"/>
                                <a:gd name="T23" fmla="*/ 239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15" h="279">
                                  <a:moveTo>
                                    <a:pt x="376" y="239"/>
                                  </a:moveTo>
                                  <a:cubicBezTo>
                                    <a:pt x="385" y="230"/>
                                    <a:pt x="415" y="229"/>
                                    <a:pt x="394" y="219"/>
                                  </a:cubicBezTo>
                                  <a:cubicBezTo>
                                    <a:pt x="338" y="191"/>
                                    <a:pt x="303" y="206"/>
                                    <a:pt x="295" y="191"/>
                                  </a:cubicBezTo>
                                  <a:cubicBezTo>
                                    <a:pt x="270" y="152"/>
                                    <a:pt x="152" y="117"/>
                                    <a:pt x="164" y="85"/>
                                  </a:cubicBezTo>
                                  <a:cubicBezTo>
                                    <a:pt x="168" y="75"/>
                                    <a:pt x="162" y="11"/>
                                    <a:pt x="107" y="4"/>
                                  </a:cubicBezTo>
                                  <a:cubicBezTo>
                                    <a:pt x="73" y="0"/>
                                    <a:pt x="56" y="27"/>
                                    <a:pt x="50" y="39"/>
                                  </a:cubicBezTo>
                                  <a:cubicBezTo>
                                    <a:pt x="44" y="50"/>
                                    <a:pt x="0" y="61"/>
                                    <a:pt x="0" y="61"/>
                                  </a:cubicBezTo>
                                  <a:cubicBezTo>
                                    <a:pt x="0" y="61"/>
                                    <a:pt x="50" y="71"/>
                                    <a:pt x="54" y="80"/>
                                  </a:cubicBezTo>
                                  <a:cubicBezTo>
                                    <a:pt x="61" y="98"/>
                                    <a:pt x="23" y="186"/>
                                    <a:pt x="115" y="239"/>
                                  </a:cubicBezTo>
                                  <a:cubicBezTo>
                                    <a:pt x="185" y="279"/>
                                    <a:pt x="274" y="262"/>
                                    <a:pt x="306" y="248"/>
                                  </a:cubicBezTo>
                                  <a:cubicBezTo>
                                    <a:pt x="323" y="251"/>
                                    <a:pt x="348" y="260"/>
                                    <a:pt x="373" y="261"/>
                                  </a:cubicBezTo>
                                  <a:cubicBezTo>
                                    <a:pt x="391" y="262"/>
                                    <a:pt x="366" y="249"/>
                                    <a:pt x="376" y="239"/>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6"/>
                          <wps:cNvSpPr>
                            <a:spLocks/>
                          </wps:cNvSpPr>
                          <wps:spPr bwMode="auto">
                            <a:xfrm>
                              <a:off x="299698" y="153620"/>
                              <a:ext cx="1200150" cy="762635"/>
                            </a:xfrm>
                            <a:custGeom>
                              <a:avLst/>
                              <a:gdLst>
                                <a:gd name="T0" fmla="*/ 320 w 320"/>
                                <a:gd name="T1" fmla="*/ 123 h 204"/>
                                <a:gd name="T2" fmla="*/ 57 w 320"/>
                                <a:gd name="T3" fmla="*/ 135 h 204"/>
                                <a:gd name="T4" fmla="*/ 176 w 320"/>
                                <a:gd name="T5" fmla="*/ 66 h 204"/>
                                <a:gd name="T6" fmla="*/ 320 w 320"/>
                                <a:gd name="T7" fmla="*/ 123 h 204"/>
                              </a:gdLst>
                              <a:ahLst/>
                              <a:cxnLst>
                                <a:cxn ang="0">
                                  <a:pos x="T0" y="T1"/>
                                </a:cxn>
                                <a:cxn ang="0">
                                  <a:pos x="T2" y="T3"/>
                                </a:cxn>
                                <a:cxn ang="0">
                                  <a:pos x="T4" y="T5"/>
                                </a:cxn>
                                <a:cxn ang="0">
                                  <a:pos x="T6" y="T7"/>
                                </a:cxn>
                              </a:cxnLst>
                              <a:rect l="0" t="0" r="r" b="b"/>
                              <a:pathLst>
                                <a:path w="320" h="204">
                                  <a:moveTo>
                                    <a:pt x="320" y="123"/>
                                  </a:moveTo>
                                  <a:cubicBezTo>
                                    <a:pt x="261" y="180"/>
                                    <a:pt x="119" y="204"/>
                                    <a:pt x="57" y="135"/>
                                  </a:cubicBezTo>
                                  <a:cubicBezTo>
                                    <a:pt x="0" y="71"/>
                                    <a:pt x="93" y="0"/>
                                    <a:pt x="176" y="66"/>
                                  </a:cubicBezTo>
                                  <a:cubicBezTo>
                                    <a:pt x="223" y="103"/>
                                    <a:pt x="320" y="123"/>
                                    <a:pt x="320" y="123"/>
                                  </a:cubicBezTo>
                                  <a:close/>
                                </a:path>
                              </a:pathLst>
                            </a:custGeom>
                            <a:solidFill>
                              <a:schemeClr val="accent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id="Continuation footer" o:spid="_x0000_s1026" alt="Description: Horizontal curved branch with a bird sitting on the left side and a flying bird above it on the right side" style="position:absolute;margin-left:-35.9pt;margin-top:684.7pt;width:468pt;height:63.35pt;z-index:251660288;mso-position-vertical-relative:page;mso-width-relative:margin;mso-height-relative:margin" coordsize="5946140,802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">
              <v:group id="Group 17" o:spid="_x0000_s1027" style="position:absolute;left:5457825;width:405130;height:256540;rotation:-312598fd;flip:x" coordsize="1734820,11466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EUaTBsIAAADbAAAADwAA&#10;AAAAAAAAAAAAAACpAgAAZHJzL2Rvd25yZXYueG1sUEsFBgAAAAAEAAQA+gAAAJgDAAAAAA==&#10;">
                <o:lock v:ext="edit" aspectratio="t"/>
                <v:shape id="Freeform 16" o:spid="_x0000_s1028" style="position:absolute;left:534010;top:826617;width:194945;height:239268;visibility:visible;mso-wrap-style:square;v-text-anchor:top" coordsize="5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7QvqwQAA&#10;ANsAAAAPAAAAZHJzL2Rvd25yZXYueG1sRE/JasMwEL0X8g9iAr01ckwxtRMllISW0EtplvsgTWyn&#10;1shY8pK/rwqF3ubx1llvJ9uIgTpfO1awXCQgiLUzNZcKzqe3pxcQPiAbbByTgjt52G5mD2ssjBv5&#10;i4ZjKEUMYV+ggiqEtpDS64os+oVriSN3dZ3FEGFXStPhGMNtI9MkyaTFmmNDhS3tKtLfx94q6MvL&#10;Pv3UWbPD/F0+f9xMq8dcqcf59LoCEWgK/+I/98HE+Tn8/hIPkJs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2u0L6sEAAADbAAAADwAAAAAAAAAAAAAAAACXAgAAZHJzL2Rvd25y&#10;ZXYueG1sUEsFBgAAAAAEAAQA9QAAAIUDAAAAAA==&#10;" path="m44,0c44,,25,21,18,25,11,31,,27,,27,2,32,7,33,10,38,13,46,10,57,14,64,14,64,19,45,22,38,28,26,52,9,52,9l44,0xe" fillcolor="#f7941e" stroked="f">
                  <v:path arrowok="t" o:connecttype="custom" o:connectlocs="164953,0;67481,93464;0,100941;37489,142065;52485,239268;82477,142065;194945,33647;164953,0" o:connectangles="0,0,0,0,0,0,0,0"/>
                </v:shape>
                <v:shape id="Freeform 17" o:spid="_x0000_s1029" style="position:absolute;left:629107;top:899769;width:135255;height:246884;visibility:visible;mso-wrap-style:square;v-text-anchor:top" coordsize="36,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t/GtwAAA&#10;ANsAAAAPAAAAZHJzL2Rvd25yZXYueG1sRE/LisIwFN0P+A/hCm4GTVWUoRplGBB04UKdD7g0tw9s&#10;bmoSbevXm4Xg8nDe621navEg5yvLCqaTBARxZnXFhYL/y278A8IHZI21ZVLQk4ftZvC1xlTblk/0&#10;OIdCxBD2KSooQ2hSKX1WkkE/sQ1x5HLrDIYIXSG1wzaGm1rOkmQpDVYcG0ps6K+k7Hq+GwVHn7lF&#10;m8yP+aF4Li6+v333+VKp0bD7XYEI1IWP+O3eawWzuD5+iT9Abl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1t/GtwAAAANsAAAAPAAAAAAAAAAAAAAAAAJcCAABkcnMvZG93bnJl&#10;di54bWxQSwUGAAAAAAQABAD1AAAAhAMAAAAA&#10;" path="m25,0c25,,18,25,14,32,10,39,,41,,41,4,44,8,43,12,46,18,51,19,62,25,66,25,66,23,48,23,40,23,28,36,4,36,4l25,0xe" fillcolor="#f7941e" stroked="f">
                  <v:path arrowok="t" o:connecttype="custom" o:connectlocs="93927,0;52599,119701;0,153367;45085,172071;93927,246884;86413,149627;135255,14963;93927,0" o:connectangles="0,0,0,0,0,0,0,0"/>
                </v:shape>
                <v:shape id="Freeform 18" o:spid="_x0000_s1030" style="position:absolute;width:1734820;height:1032595;visibility:visible;mso-wrap-style:square;v-text-anchor:top" coordsize="463,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rAYtxwAA&#10;ANsAAAAPAAAAZHJzL2Rvd25yZXYueG1sRI9Pa8JAFMTvhX6H5RV6KXWjqLQxG7FGQSg9+Kfq8ZF9&#10;TUKzb0N2q/HbdwXB4zAzv2GSaWdqcaLWVZYV9HsRCOLc6ooLBbvt8vUNhPPIGmvLpOBCDqbp40OC&#10;sbZnXtNp4wsRIOxiVFB638RSurwkg65nG+Lg/djWoA+yLaRu8RzgppaDKBpLgxWHhRIbmpeU/27+&#10;jILR9+Jlvs4OzX45/JgdMfsafmbvSj0/dbMJCE+dv4dv7ZVWMOjD9Uv4ATL9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N6wGLccAAADbAAAADwAAAAAAAAAAAAAAAACXAgAAZHJz&#10;L2Rvd25yZXYueG1sUEsFBgAAAAAEAAQA9QAAAIsDAAAAAA==&#10;" path="m463,142c449,135,428,127,428,113,425,46,349,29,319,87,269,34,186,,186,,186,,165,61,193,117,198,128,204,138,210,147,192,156,169,169,160,177,135,174,24,170,10,188,,199,31,198,33,212,35,226,3,236,18,246,34,257,143,225,146,225,150,229,209,276,283,271,382,263,401,196,411,159,418,134,463,142,463,142xe" fillcolor="#60c5ba [3205]" stroked="f">
                  <v:path arrowok="t" o:connecttype="custom" o:connectlocs="1734820,531263;1603678,422765;1195265,325492;696926,0;723154,437730;786851,549969;599506,662208;37469,703362;123648,793153;67444,920356;547049,841789;1060376,1013889;1539981,594865;1734820,531263" o:connectangles="0,0,0,0,0,0,0,0,0,0,0,0,0,0"/>
                </v:shape>
                <v:shape id="Freeform 19" o:spid="_x0000_s1031" style="position:absolute;left:519379;top:131673;width:951865;height:763499;visibility:visible;mso-wrap-style:square;v-text-anchor:top" coordsize="254,2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HrlVwgAA&#10;ANsAAAAPAAAAZHJzL2Rvd25yZXYueG1sRI/disIwFITvhX2HcBa8kTW1FyLVKIuwsBci/j3AoTm2&#10;ZZOTbhLb+vZGELwcZuYbZrUZrBEd+dA4VjCbZiCIS6cbrhRczj9fCxAhIms0jknBnQJs1h+jFRba&#10;9Xyk7hQrkSAcClRQx9gWUoayJoth6lri5F2dtxiT9JXUHvsEt0bmWTaXFhtOCzW2tK2p/DvdrILD&#10;NteLq+mHSZ/xv+n8bdfle6XGn8P3EkSkIb7Dr/avVpDP4fkl/QC5f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oeuVXCAAAA2wAAAA8AAAAAAAAAAAAAAAAAlwIAAGRycy9kb3du&#10;cmV2LnhtbFBLBQYAAAAABAAEAPUAAACGAwAAAAA=&#10;" path="m6,0c0,67,50,166,143,186,228,204,254,119,176,66,126,32,6,,6,0xe" fillcolor="#9fdcd5 [1941]" stroked="f">
                  <v:path arrowok="t" o:connecttype="custom" o:connectlocs="22485,0;535893,696131;659560,247014;22485,0" o:connectangles="0,0,0,0"/>
                </v:shape>
              </v:group>
              <v:group id="Group 9" o:spid="_x0000_s1032" style="position:absolute;top:266700;width:5946140;height:535940" coordsize="5952490,5622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o:lock v:ext="edit" aspectratio="t"/>
                <v:shape id="Freeform 31" o:spid="_x0000_s1033" style="position:absolute;top:179317;width:5952490;height:382905;visibility:visible;mso-wrap-style:square;v-text-anchor:top" coordsize="2179,1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lJ91xAAA&#10;ANsAAAAPAAAAZHJzL2Rvd25yZXYueG1sRI/NasMwEITvhb6D2EJvjZwWSnEim1JImpBenJ/7xtrY&#10;JtbKSIpj5+mrQiHHYWa+Yeb5YFrRk/ONZQXTSQKCuLS64UrBfrd4+QDhA7LG1jIpGMlDnj0+zDHV&#10;9soF9dtQiQhhn6KCOoQuldKXNRn0E9sRR+9kncEQpaukdniNcNPK1yR5lwYbjgs1dvRVU3neXoyC&#10;w43WSz364vunKnb9pnXHsdwo9fw0fM5ABBrCPfzfXmkFb1P4+xJ/gM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JSfdcQAAADbAAAADwAAAAAAAAAAAAAAAACXAgAAZHJzL2Rv&#10;d25yZXYueG1sUEsFBgAAAAAEAAQA9QAAAIgDAAAAAA==&#10;" path="m0,95c74,59,197,52,317,57,414,61,510,77,605,95,697,112,788,126,882,133,984,140,1087,140,1190,132,1346,119,1498,83,1651,55,1821,24,1990,18,2161,42,2165,42,2179,25,2173,24,2004,,1838,13,1670,43,1513,71,1358,109,1198,121,1095,130,991,129,888,121,793,114,700,98,606,81,530,67,218,4,11,68l0,95xe" fillcolor="#725e54 [3215]" stroked="f">
                  <v:path arrowok="t" o:connecttype="custom" o:connectlocs="0,259828;865966,155897;1652711,259828;2409406,363760;3250786,361025;4510124,150427;5903318,114872;5936099,65641;4562028,117607;3272640,330939;2425797,330939;1655442,221538;30049,185982;0,259828" o:connectangles="0,0,0,0,0,0,0,0,0,0,0,0,0,0"/>
                </v:shape>
                <v:group id="Group 32" o:spid="_x0000_s1034" style="position:absolute;left:131448;width:444497;height:322580;rotation:392396fd;flip:x" coordorigin="131448" coordsize="1555750,11953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LKi9fDAAAA2wAAAA8A&#10;AAAAAAAAAAAAAAAAqQIAAGRycy9kb3ducmV2LnhtbFBLBQYAAAAABAAEAPoAAACZAwAAAAA=&#10;">
                  <o:lock v:ext="edit" aspectratio="t"/>
                  <v:shape id="Freeform 33" o:spid="_x0000_s1035" style="position:absolute;left:921490;top:892455;width:184150;height:302895;visibility:visible;mso-wrap-style:square;v-text-anchor:top" coordsize="49,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unN1xAAA&#10;ANsAAAAPAAAAZHJzL2Rvd25yZXYueG1sRI9Bi8IwEIXvgv8hjOBNU3URqUYRQXT3oKx68TY0Y1tt&#10;JrWJ2vXXG0HY4+PN+968yaw2hbhT5XLLCnrdCARxYnXOqYLDftkZgXAeWWNhmRT8kYPZtNmYYKzt&#10;g3/pvvOpCBB2MSrIvC9jKV2SkUHXtSVx8E62MuiDrFKpK3wEuClkP4qG0mDOoSHDkhYZJZfdzYQ3&#10;9HV43H4dVub8k36P1vONez43SrVb9XwMwlPt/48/6bVWMBjAe0sAgJ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rpzdcQAAADbAAAADwAAAAAAAAAAAAAAAACXAgAAZHJzL2Rv&#10;d25yZXYueG1sUEsFBgAAAAAEAAQA9QAAAIgDAAAAAA==&#10;" path="m45,2c45,2,37,38,37,48,37,59,49,68,49,68,42,69,37,64,30,66,19,68,9,79,,81,,81,16,61,21,52,29,38,30,,30,0l45,2xe" fillcolor="#f7941e" stroked="f">
                    <v:path arrowok="t" o:connecttype="custom" o:connectlocs="169117,7479;139052,179493;184150,254282;112745,246803;0,302895;78921,194451;112745,0;169117,7479" o:connectangles="0,0,0,0,0,0,0,0"/>
                  </v:shape>
                  <v:shape id="Freeform 34" o:spid="_x0000_s1036" style="position:absolute;left:753240;top:885140;width:164465;height:276860;visibility:visible;mso-wrap-style:square;v-text-anchor:top" coordsize="4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VC8PxwAA&#10;ANsAAAAPAAAAZHJzL2Rvd25yZXYueG1sRI9PawIxFMTvBb9DeEJvNVsrRbZGaf1TUg9CbaF6e26e&#10;m6Wbl2UTdf32TaHQ4zAzv2Ems87V4kxtqDwruB9kIIgLbyouFXx+rO7GIEJENlh7JgVXCjCb9m4m&#10;mBt/4Xc6b2MpEoRDjgpsjE0uZSgsOQwD3xAn7+hbhzHJtpSmxUuCu1oOs+xROqw4LVhsaG6p+N6e&#10;nILF/viqvzZvJ7te6cPuZakP2nqlbvvd8xOISF38D/+1tVHwMILfL+kHyOk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VQvD8cAAADbAAAADwAAAAAAAAAAAAAAAACXAgAAZHJz&#10;L2Rvd25yZXYueG1sUEsFBgAAAAAEAAQA9QAAAIsDAAAAAA==&#10;" path="m44,3c44,3,35,35,34,45,34,56,44,64,44,64,37,65,33,61,27,61,17,63,8,74,,74,,74,15,56,19,48,28,35,30,,30,0l44,3xe" fillcolor="#f7941e" stroked="f">
                    <v:path arrowok="t" o:connecttype="custom" o:connectlocs="164465,11224;127087,168361;164465,239446;100922,228222;0,276860;71019,179585;112135,0;164465,11224" o:connectangles="0,0,0,0,0,0,0,0"/>
                  </v:shape>
                  <v:shape id="Freeform 35" o:spid="_x0000_s1037" style="position:absolute;left:131448;width:1555750;height:1043940;visibility:visible;mso-wrap-style:square;v-text-anchor:top" coordsize="415,2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LxY6wgAA&#10;ANsAAAAPAAAAZHJzL2Rvd25yZXYueG1sRI9PawIxEMXvgt8hjOBFdLYWi12NIqVS8Vbbg8dhM90s&#10;biZLkur67ZtCocfH+/Pjrbe9a9WVQ2y8aHiYFaBYKm8aqTV8fuynS1AxkRhqvbCGO0fYboaDNZXG&#10;3+Sdr6dUqzwisSQNNqWuRIyVZUdx5juW7H354ChlGWo0gW553LU4L4ondNRIJljq+MVydTl9u8zt&#10;wvn1gvPJ8Xw/NMnW+PYcUevxqN+tQCXu03/4r30wGh4X8Psl/wDc/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EvFjrCAAAA2wAAAA8AAAAAAAAAAAAAAAAAlwIAAGRycy9kb3du&#10;cmV2LnhtbFBLBQYAAAAABAAEAPUAAACGAwAAAAA=&#10;" path="m376,239c385,230,415,229,394,219,338,191,303,206,295,191,270,152,152,117,164,85,168,75,162,11,107,4,73,,56,27,50,39,44,50,,61,,61,,61,50,71,54,80,61,98,23,186,115,239,185,279,274,262,306,248,323,251,348,260,373,261,391,262,366,249,376,239xe" fillcolor="#60c5ba [3205]" stroked="f">
                    <v:path arrowok="t" o:connecttype="custom" o:connectlocs="1409547,894271;1477025,819437;1105895,714669;614802,318046;401121,14967;187440,145927;0,228245;202435,299338;431111,894271;1147131,927947;1398301,976589;1409547,894271" o:connectangles="0,0,0,0,0,0,0,0,0,0,0,0"/>
                  </v:shape>
                  <v:shape id="Freeform 36" o:spid="_x0000_s1038" style="position:absolute;left:299698;top:153620;width:1200150;height:762635;visibility:visible;mso-wrap-style:square;v-text-anchor:top" coordsize="320,2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f7qQxAAA&#10;ANsAAAAPAAAAZHJzL2Rvd25yZXYueG1sRI9Ba8JAFITvBf/D8gre6qaKUqIbUUGxvWnbQ2+P7Es2&#10;mH0bs2uS9td3C0KPw8x8w6zWg61FR62vHCt4niQgiHOnKy4VfLzvn15A+ICssXZMCr7JwzobPaww&#10;1a7nE3XnUIoIYZ+iAhNCk0rpc0MW/cQ1xNErXGsxRNmWUrfYR7it5TRJFtJixXHBYEM7Q/nlfLMK&#10;Xg8FzX/mnfm8vm13XxtZ+j7vlRo/DpsliEBD+A/f20etYLaAvy/xB8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n+6kMQAAADbAAAADwAAAAAAAAAAAAAAAACXAgAAZHJzL2Rv&#10;d25yZXYueG1sUEsFBgAAAAAEAAQA9QAAAIgDAAAAAA==&#10;" path="m320,123c261,180,119,204,57,135,,71,93,,176,66,223,103,320,123,320,123xe" fillcolor="#9fdcd5 [1941]" stroked="f">
                    <v:path arrowok="t" o:connecttype="custom" o:connectlocs="1200150,459824;213777,504685;660083,246735;1200150,459824" o:connectangles="0,0,0,0"/>
                  </v:shape>
                </v:group>
              </v:group>
              <w10:wrap anchory="page"/>
              <w10:anchorlock/>
            </v:group>
          </w:pict>
        </mc:Fallback>
      </mc:AlternateContent>
    </w:r>
    <w:r w:rsidR="005C5EA2">
      <w:t xml:space="preserve">Page </w:t>
    </w:r>
    <w:r w:rsidR="0091020F">
      <w:fldChar w:fldCharType="begin"/>
    </w:r>
    <w:r w:rsidR="005C5EA2">
      <w:instrText xml:space="preserve"> Page \# 0# </w:instrText>
    </w:r>
    <w:r w:rsidR="0091020F">
      <w:fldChar w:fldCharType="separate"/>
    </w:r>
    <w:r w:rsidR="00F212B0">
      <w:rPr>
        <w:noProof/>
      </w:rPr>
      <w:t>02</w:t>
    </w:r>
    <w:r w:rsidR="0091020F">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6B606" w14:textId="77777777" w:rsidR="005C5EA2" w:rsidRDefault="0086565A" w:rsidP="00752FC4">
    <w:pPr>
      <w:pStyle w:val="Footer"/>
      <w:jc w:val="right"/>
    </w:pPr>
    <w:r>
      <w:rPr>
        <w:noProof/>
      </w:rPr>
      <mc:AlternateContent>
        <mc:Choice Requires="wpg">
          <w:drawing>
            <wp:inline distT="0" distB="0" distL="0" distR="0" wp14:anchorId="06856EA6" wp14:editId="47F2891B">
              <wp:extent cx="5943600" cy="539750"/>
              <wp:effectExtent l="0" t="25400" r="0" b="0"/>
              <wp:docPr id="37" name="Group 9" descr="Bird sitting on branch"/>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43600" cy="539750"/>
                        <a:chOff x="0" y="0"/>
                        <a:chExt cx="5952490" cy="562222"/>
                      </a:xfrm>
                    </wpg:grpSpPr>
                    <wps:wsp>
                      <wps:cNvPr id="38" name="Freeform 38"/>
                      <wps:cNvSpPr>
                        <a:spLocks/>
                      </wps:cNvSpPr>
                      <wps:spPr bwMode="auto">
                        <a:xfrm>
                          <a:off x="0" y="179317"/>
                          <a:ext cx="5952490" cy="382905"/>
                        </a:xfrm>
                        <a:custGeom>
                          <a:avLst/>
                          <a:gdLst>
                            <a:gd name="T0" fmla="*/ 0 w 2179"/>
                            <a:gd name="T1" fmla="*/ 95 h 140"/>
                            <a:gd name="T2" fmla="*/ 317 w 2179"/>
                            <a:gd name="T3" fmla="*/ 57 h 140"/>
                            <a:gd name="T4" fmla="*/ 605 w 2179"/>
                            <a:gd name="T5" fmla="*/ 95 h 140"/>
                            <a:gd name="T6" fmla="*/ 882 w 2179"/>
                            <a:gd name="T7" fmla="*/ 133 h 140"/>
                            <a:gd name="T8" fmla="*/ 1190 w 2179"/>
                            <a:gd name="T9" fmla="*/ 132 h 140"/>
                            <a:gd name="T10" fmla="*/ 1651 w 2179"/>
                            <a:gd name="T11" fmla="*/ 55 h 140"/>
                            <a:gd name="T12" fmla="*/ 2161 w 2179"/>
                            <a:gd name="T13" fmla="*/ 42 h 140"/>
                            <a:gd name="T14" fmla="*/ 2173 w 2179"/>
                            <a:gd name="T15" fmla="*/ 24 h 140"/>
                            <a:gd name="T16" fmla="*/ 1670 w 2179"/>
                            <a:gd name="T17" fmla="*/ 43 h 140"/>
                            <a:gd name="T18" fmla="*/ 1198 w 2179"/>
                            <a:gd name="T19" fmla="*/ 121 h 140"/>
                            <a:gd name="T20" fmla="*/ 888 w 2179"/>
                            <a:gd name="T21" fmla="*/ 121 h 140"/>
                            <a:gd name="T22" fmla="*/ 606 w 2179"/>
                            <a:gd name="T23" fmla="*/ 81 h 140"/>
                            <a:gd name="T24" fmla="*/ 11 w 2179"/>
                            <a:gd name="T25" fmla="*/ 68 h 140"/>
                            <a:gd name="T26" fmla="*/ 0 w 2179"/>
                            <a:gd name="T27" fmla="*/ 95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79" h="140">
                              <a:moveTo>
                                <a:pt x="0" y="95"/>
                              </a:moveTo>
                              <a:cubicBezTo>
                                <a:pt x="74" y="59"/>
                                <a:pt x="197" y="52"/>
                                <a:pt x="317" y="57"/>
                              </a:cubicBezTo>
                              <a:cubicBezTo>
                                <a:pt x="414" y="61"/>
                                <a:pt x="510" y="77"/>
                                <a:pt x="605" y="95"/>
                              </a:cubicBezTo>
                              <a:cubicBezTo>
                                <a:pt x="697" y="112"/>
                                <a:pt x="788" y="126"/>
                                <a:pt x="882" y="133"/>
                              </a:cubicBezTo>
                              <a:cubicBezTo>
                                <a:pt x="984" y="140"/>
                                <a:pt x="1087" y="140"/>
                                <a:pt x="1190" y="132"/>
                              </a:cubicBezTo>
                              <a:cubicBezTo>
                                <a:pt x="1346" y="119"/>
                                <a:pt x="1498" y="83"/>
                                <a:pt x="1651" y="55"/>
                              </a:cubicBezTo>
                              <a:cubicBezTo>
                                <a:pt x="1821" y="24"/>
                                <a:pt x="1990" y="18"/>
                                <a:pt x="2161" y="42"/>
                              </a:cubicBezTo>
                              <a:cubicBezTo>
                                <a:pt x="2165" y="42"/>
                                <a:pt x="2179" y="25"/>
                                <a:pt x="2173" y="24"/>
                              </a:cubicBezTo>
                              <a:cubicBezTo>
                                <a:pt x="2004" y="0"/>
                                <a:pt x="1838" y="13"/>
                                <a:pt x="1670" y="43"/>
                              </a:cubicBezTo>
                              <a:cubicBezTo>
                                <a:pt x="1513" y="71"/>
                                <a:pt x="1358" y="109"/>
                                <a:pt x="1198" y="121"/>
                              </a:cubicBezTo>
                              <a:cubicBezTo>
                                <a:pt x="1095" y="130"/>
                                <a:pt x="991" y="129"/>
                                <a:pt x="888" y="121"/>
                              </a:cubicBezTo>
                              <a:cubicBezTo>
                                <a:pt x="793" y="114"/>
                                <a:pt x="700" y="98"/>
                                <a:pt x="606" y="81"/>
                              </a:cubicBezTo>
                              <a:cubicBezTo>
                                <a:pt x="530" y="67"/>
                                <a:pt x="218" y="4"/>
                                <a:pt x="11" y="68"/>
                              </a:cubicBezTo>
                              <a:lnTo>
                                <a:pt x="0" y="95"/>
                              </a:lnTo>
                              <a:close/>
                            </a:path>
                          </a:pathLst>
                        </a:custGeom>
                        <a:solidFill>
                          <a:schemeClr val="tx2"/>
                        </a:solidFill>
                        <a:ln>
                          <a:noFill/>
                        </a:ln>
                        <a:extLst/>
                      </wps:spPr>
                      <wps:bodyPr rot="0" vert="horz" wrap="square" lIns="91440" tIns="45720" rIns="91440" bIns="45720" anchor="t" anchorCtr="0" upright="1">
                        <a:noAutofit/>
                      </wps:bodyPr>
                    </wps:wsp>
                    <wpg:grpSp>
                      <wpg:cNvPr id="39" name="Group 39"/>
                      <wpg:cNvGrpSpPr>
                        <a:grpSpLocks noChangeAspect="1"/>
                      </wpg:cNvGrpSpPr>
                      <wpg:grpSpPr>
                        <a:xfrm rot="21240751" flipH="1">
                          <a:off x="131448" y="0"/>
                          <a:ext cx="444497" cy="322580"/>
                          <a:chOff x="131448" y="0"/>
                          <a:chExt cx="1555750" cy="1195350"/>
                        </a:xfrm>
                      </wpg:grpSpPr>
                      <wps:wsp>
                        <wps:cNvPr id="40" name="Freeform 40"/>
                        <wps:cNvSpPr>
                          <a:spLocks/>
                        </wps:cNvSpPr>
                        <wps:spPr bwMode="auto">
                          <a:xfrm>
                            <a:off x="921490" y="892455"/>
                            <a:ext cx="184150" cy="302895"/>
                          </a:xfrm>
                          <a:custGeom>
                            <a:avLst/>
                            <a:gdLst>
                              <a:gd name="T0" fmla="*/ 45 w 49"/>
                              <a:gd name="T1" fmla="*/ 2 h 81"/>
                              <a:gd name="T2" fmla="*/ 37 w 49"/>
                              <a:gd name="T3" fmla="*/ 48 h 81"/>
                              <a:gd name="T4" fmla="*/ 49 w 49"/>
                              <a:gd name="T5" fmla="*/ 68 h 81"/>
                              <a:gd name="T6" fmla="*/ 30 w 49"/>
                              <a:gd name="T7" fmla="*/ 66 h 81"/>
                              <a:gd name="T8" fmla="*/ 0 w 49"/>
                              <a:gd name="T9" fmla="*/ 81 h 81"/>
                              <a:gd name="T10" fmla="*/ 21 w 49"/>
                              <a:gd name="T11" fmla="*/ 52 h 81"/>
                              <a:gd name="T12" fmla="*/ 30 w 49"/>
                              <a:gd name="T13" fmla="*/ 0 h 81"/>
                              <a:gd name="T14" fmla="*/ 45 w 49"/>
                              <a:gd name="T15" fmla="*/ 2 h 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9" h="81">
                                <a:moveTo>
                                  <a:pt x="45" y="2"/>
                                </a:moveTo>
                                <a:cubicBezTo>
                                  <a:pt x="45" y="2"/>
                                  <a:pt x="37" y="38"/>
                                  <a:pt x="37" y="48"/>
                                </a:cubicBezTo>
                                <a:cubicBezTo>
                                  <a:pt x="37" y="59"/>
                                  <a:pt x="49" y="68"/>
                                  <a:pt x="49" y="68"/>
                                </a:cubicBezTo>
                                <a:cubicBezTo>
                                  <a:pt x="42" y="69"/>
                                  <a:pt x="37" y="64"/>
                                  <a:pt x="30" y="66"/>
                                </a:cubicBezTo>
                                <a:cubicBezTo>
                                  <a:pt x="19" y="68"/>
                                  <a:pt x="9" y="79"/>
                                  <a:pt x="0" y="81"/>
                                </a:cubicBezTo>
                                <a:cubicBezTo>
                                  <a:pt x="0" y="81"/>
                                  <a:pt x="16" y="61"/>
                                  <a:pt x="21" y="52"/>
                                </a:cubicBezTo>
                                <a:cubicBezTo>
                                  <a:pt x="29" y="38"/>
                                  <a:pt x="30" y="0"/>
                                  <a:pt x="30" y="0"/>
                                </a:cubicBezTo>
                                <a:lnTo>
                                  <a:pt x="45" y="2"/>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1"/>
                        <wps:cNvSpPr>
                          <a:spLocks/>
                        </wps:cNvSpPr>
                        <wps:spPr bwMode="auto">
                          <a:xfrm>
                            <a:off x="753240" y="885140"/>
                            <a:ext cx="164465" cy="276860"/>
                          </a:xfrm>
                          <a:custGeom>
                            <a:avLst/>
                            <a:gdLst>
                              <a:gd name="T0" fmla="*/ 44 w 44"/>
                              <a:gd name="T1" fmla="*/ 3 h 74"/>
                              <a:gd name="T2" fmla="*/ 34 w 44"/>
                              <a:gd name="T3" fmla="*/ 45 h 74"/>
                              <a:gd name="T4" fmla="*/ 44 w 44"/>
                              <a:gd name="T5" fmla="*/ 64 h 74"/>
                              <a:gd name="T6" fmla="*/ 27 w 44"/>
                              <a:gd name="T7" fmla="*/ 61 h 74"/>
                              <a:gd name="T8" fmla="*/ 0 w 44"/>
                              <a:gd name="T9" fmla="*/ 74 h 74"/>
                              <a:gd name="T10" fmla="*/ 19 w 44"/>
                              <a:gd name="T11" fmla="*/ 48 h 74"/>
                              <a:gd name="T12" fmla="*/ 30 w 44"/>
                              <a:gd name="T13" fmla="*/ 0 h 74"/>
                              <a:gd name="T14" fmla="*/ 44 w 44"/>
                              <a:gd name="T15" fmla="*/ 3 h 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 h="74">
                                <a:moveTo>
                                  <a:pt x="44" y="3"/>
                                </a:moveTo>
                                <a:cubicBezTo>
                                  <a:pt x="44" y="3"/>
                                  <a:pt x="35" y="35"/>
                                  <a:pt x="34" y="45"/>
                                </a:cubicBezTo>
                                <a:cubicBezTo>
                                  <a:pt x="34" y="56"/>
                                  <a:pt x="44" y="64"/>
                                  <a:pt x="44" y="64"/>
                                </a:cubicBezTo>
                                <a:cubicBezTo>
                                  <a:pt x="37" y="65"/>
                                  <a:pt x="33" y="61"/>
                                  <a:pt x="27" y="61"/>
                                </a:cubicBezTo>
                                <a:cubicBezTo>
                                  <a:pt x="17" y="63"/>
                                  <a:pt x="8" y="74"/>
                                  <a:pt x="0" y="74"/>
                                </a:cubicBezTo>
                                <a:cubicBezTo>
                                  <a:pt x="0" y="74"/>
                                  <a:pt x="15" y="56"/>
                                  <a:pt x="19" y="48"/>
                                </a:cubicBezTo>
                                <a:cubicBezTo>
                                  <a:pt x="28" y="35"/>
                                  <a:pt x="30" y="0"/>
                                  <a:pt x="30" y="0"/>
                                </a:cubicBezTo>
                                <a:lnTo>
                                  <a:pt x="44" y="3"/>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2"/>
                        <wps:cNvSpPr>
                          <a:spLocks/>
                        </wps:cNvSpPr>
                        <wps:spPr bwMode="auto">
                          <a:xfrm>
                            <a:off x="131448" y="0"/>
                            <a:ext cx="1555750" cy="1043940"/>
                          </a:xfrm>
                          <a:custGeom>
                            <a:avLst/>
                            <a:gdLst>
                              <a:gd name="T0" fmla="*/ 376 w 415"/>
                              <a:gd name="T1" fmla="*/ 239 h 279"/>
                              <a:gd name="T2" fmla="*/ 394 w 415"/>
                              <a:gd name="T3" fmla="*/ 219 h 279"/>
                              <a:gd name="T4" fmla="*/ 295 w 415"/>
                              <a:gd name="T5" fmla="*/ 191 h 279"/>
                              <a:gd name="T6" fmla="*/ 164 w 415"/>
                              <a:gd name="T7" fmla="*/ 85 h 279"/>
                              <a:gd name="T8" fmla="*/ 107 w 415"/>
                              <a:gd name="T9" fmla="*/ 4 h 279"/>
                              <a:gd name="T10" fmla="*/ 50 w 415"/>
                              <a:gd name="T11" fmla="*/ 39 h 279"/>
                              <a:gd name="T12" fmla="*/ 0 w 415"/>
                              <a:gd name="T13" fmla="*/ 61 h 279"/>
                              <a:gd name="T14" fmla="*/ 54 w 415"/>
                              <a:gd name="T15" fmla="*/ 80 h 279"/>
                              <a:gd name="T16" fmla="*/ 115 w 415"/>
                              <a:gd name="T17" fmla="*/ 239 h 279"/>
                              <a:gd name="T18" fmla="*/ 306 w 415"/>
                              <a:gd name="T19" fmla="*/ 248 h 279"/>
                              <a:gd name="T20" fmla="*/ 373 w 415"/>
                              <a:gd name="T21" fmla="*/ 261 h 279"/>
                              <a:gd name="T22" fmla="*/ 376 w 415"/>
                              <a:gd name="T23" fmla="*/ 239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15" h="279">
                                <a:moveTo>
                                  <a:pt x="376" y="239"/>
                                </a:moveTo>
                                <a:cubicBezTo>
                                  <a:pt x="385" y="230"/>
                                  <a:pt x="415" y="229"/>
                                  <a:pt x="394" y="219"/>
                                </a:cubicBezTo>
                                <a:cubicBezTo>
                                  <a:pt x="338" y="191"/>
                                  <a:pt x="303" y="206"/>
                                  <a:pt x="295" y="191"/>
                                </a:cubicBezTo>
                                <a:cubicBezTo>
                                  <a:pt x="270" y="152"/>
                                  <a:pt x="152" y="117"/>
                                  <a:pt x="164" y="85"/>
                                </a:cubicBezTo>
                                <a:cubicBezTo>
                                  <a:pt x="168" y="75"/>
                                  <a:pt x="162" y="11"/>
                                  <a:pt x="107" y="4"/>
                                </a:cubicBezTo>
                                <a:cubicBezTo>
                                  <a:pt x="73" y="0"/>
                                  <a:pt x="56" y="27"/>
                                  <a:pt x="50" y="39"/>
                                </a:cubicBezTo>
                                <a:cubicBezTo>
                                  <a:pt x="44" y="50"/>
                                  <a:pt x="0" y="61"/>
                                  <a:pt x="0" y="61"/>
                                </a:cubicBezTo>
                                <a:cubicBezTo>
                                  <a:pt x="0" y="61"/>
                                  <a:pt x="50" y="71"/>
                                  <a:pt x="54" y="80"/>
                                </a:cubicBezTo>
                                <a:cubicBezTo>
                                  <a:pt x="61" y="98"/>
                                  <a:pt x="23" y="186"/>
                                  <a:pt x="115" y="239"/>
                                </a:cubicBezTo>
                                <a:cubicBezTo>
                                  <a:pt x="185" y="279"/>
                                  <a:pt x="274" y="262"/>
                                  <a:pt x="306" y="248"/>
                                </a:cubicBezTo>
                                <a:cubicBezTo>
                                  <a:pt x="323" y="251"/>
                                  <a:pt x="348" y="260"/>
                                  <a:pt x="373" y="261"/>
                                </a:cubicBezTo>
                                <a:cubicBezTo>
                                  <a:pt x="391" y="262"/>
                                  <a:pt x="366" y="249"/>
                                  <a:pt x="376" y="239"/>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3"/>
                        <wps:cNvSpPr>
                          <a:spLocks/>
                        </wps:cNvSpPr>
                        <wps:spPr bwMode="auto">
                          <a:xfrm>
                            <a:off x="299698" y="153620"/>
                            <a:ext cx="1200150" cy="762635"/>
                          </a:xfrm>
                          <a:custGeom>
                            <a:avLst/>
                            <a:gdLst>
                              <a:gd name="T0" fmla="*/ 320 w 320"/>
                              <a:gd name="T1" fmla="*/ 123 h 204"/>
                              <a:gd name="T2" fmla="*/ 57 w 320"/>
                              <a:gd name="T3" fmla="*/ 135 h 204"/>
                              <a:gd name="T4" fmla="*/ 176 w 320"/>
                              <a:gd name="T5" fmla="*/ 66 h 204"/>
                              <a:gd name="T6" fmla="*/ 320 w 320"/>
                              <a:gd name="T7" fmla="*/ 123 h 204"/>
                            </a:gdLst>
                            <a:ahLst/>
                            <a:cxnLst>
                              <a:cxn ang="0">
                                <a:pos x="T0" y="T1"/>
                              </a:cxn>
                              <a:cxn ang="0">
                                <a:pos x="T2" y="T3"/>
                              </a:cxn>
                              <a:cxn ang="0">
                                <a:pos x="T4" y="T5"/>
                              </a:cxn>
                              <a:cxn ang="0">
                                <a:pos x="T6" y="T7"/>
                              </a:cxn>
                            </a:cxnLst>
                            <a:rect l="0" t="0" r="r" b="b"/>
                            <a:pathLst>
                              <a:path w="320" h="204">
                                <a:moveTo>
                                  <a:pt x="320" y="123"/>
                                </a:moveTo>
                                <a:cubicBezTo>
                                  <a:pt x="261" y="180"/>
                                  <a:pt x="119" y="204"/>
                                  <a:pt x="57" y="135"/>
                                </a:cubicBezTo>
                                <a:cubicBezTo>
                                  <a:pt x="0" y="71"/>
                                  <a:pt x="93" y="0"/>
                                  <a:pt x="176" y="66"/>
                                </a:cubicBezTo>
                                <a:cubicBezTo>
                                  <a:pt x="223" y="103"/>
                                  <a:pt x="320" y="123"/>
                                  <a:pt x="320" y="123"/>
                                </a:cubicBezTo>
                                <a:close/>
                              </a:path>
                            </a:pathLst>
                          </a:custGeom>
                          <a:solidFill>
                            <a:schemeClr val="accent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9" o:spid="_x0000_s1026" alt="Description: Bird sitting on branch" style="width:468pt;height:42.5pt;mso-position-horizontal-relative:char;mso-position-vertical-relative:line" coordsize="5952490,5622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">
              <o:lock v:ext="edit" aspectratio="t"/>
              <v:shape id="Freeform 38" o:spid="_x0000_s1027" style="position:absolute;top:179317;width:5952490;height:382905;visibility:visible;mso-wrap-style:square;v-text-anchor:top" coordsize="2179,1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rjbowAAA&#10;ANsAAAAPAAAAZHJzL2Rvd25yZXYueG1sRE/Pa8IwFL4L+x/CG3jTVAUZnVFE2Jzoperuz+bZFpuX&#10;kmS19a83B2HHj+/3YtWZWrTkfGVZwWScgCDOra64UHA+fY0+QPiArLG2TAp68rBavg0WmGp754za&#10;YyhEDGGfooIyhCaV0uclGfRj2xBH7mqdwRChK6R2eI/hppbTJJlLgxXHhhIb2pSU345/RsHvg3bf&#10;uvfZ9lBkp3Zfu0uf75UavnfrTxCBuvAvfrl/tIJZHBu/xB8gl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VrjbowAAAANsAAAAPAAAAAAAAAAAAAAAAAJcCAABkcnMvZG93bnJl&#10;di54bWxQSwUGAAAAAAQABAD1AAAAhAMAAAAA&#10;" path="m0,95c74,59,197,52,317,57,414,61,510,77,605,95,697,112,788,126,882,133,984,140,1087,140,1190,132,1346,119,1498,83,1651,55,1821,24,1990,18,2161,42,2165,42,2179,25,2173,24,2004,,1838,13,1670,43,1513,71,1358,109,1198,121,1095,130,991,129,888,121,793,114,700,98,606,81,530,67,218,4,11,68l0,95xe" fillcolor="#725e54 [3215]" stroked="f">
                <v:path arrowok="t" o:connecttype="custom" o:connectlocs="0,259828;865966,155897;1652711,259828;2409406,363760;3250786,361025;4510124,150427;5903318,114872;5936099,65641;4562028,117607;3272640,330939;2425797,330939;1655442,221538;30049,185982;0,259828" o:connectangles="0,0,0,0,0,0,0,0,0,0,0,0,0,0"/>
              </v:shape>
              <v:group id="Group 39" o:spid="_x0000_s1028" style="position:absolute;left:131448;width:444497;height:322580;rotation:392396fd;flip:x" coordorigin="131448" coordsize="1555750,11953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xuGabDAAAA2wAAAA8A&#10;AAAAAAAAAAAAAAAAqQIAAGRycy9kb3ducmV2LnhtbFBLBQYAAAAABAAEAPoAAACZAwAAAAA=&#10;">
                <o:lock v:ext="edit" aspectratio="t"/>
                <v:shape id="Freeform 40" o:spid="_x0000_s1029" style="position:absolute;left:921490;top:892455;width:184150;height:302895;visibility:visible;mso-wrap-style:square;v-text-anchor:top" coordsize="49,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p5/xgAA&#10;ANsAAAAPAAAAZHJzL2Rvd25yZXYueG1sRI9Na8JAEIbvhf6HZQre6qYiIqmbIIXix0HReultyE6T&#10;tNnZmF01+uudg9Dj8M77zDOzvHeNOlMXas8G3oYJKOLC25pLA4evz9cpqBCRLTaeycCVAuTZ89MM&#10;U+svvKPzPpZKIBxSNFDF2KZah6Iih2HoW2LJfnznMMrYldp2eBG4a/QoSSbaYc1yocKWPioq/vYn&#10;Jxr2OPnejg8L97suV9PlfBNut40xg5d+/g4qUh//lx/tpTUwFnv5RQCgs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bp5/xgAAANsAAAAPAAAAAAAAAAAAAAAAAJcCAABkcnMv&#10;ZG93bnJldi54bWxQSwUGAAAAAAQABAD1AAAAigMAAAAA&#10;" path="m45,2c45,2,37,38,37,48,37,59,49,68,49,68,42,69,37,64,30,66,19,68,9,79,,81,,81,16,61,21,52,29,38,30,,30,0l45,2xe" fillcolor="#f7941e" stroked="f">
                  <v:path arrowok="t" o:connecttype="custom" o:connectlocs="169117,7479;139052,179493;184150,254282;112745,246803;0,302895;78921,194451;112745,0;169117,7479" o:connectangles="0,0,0,0,0,0,0,0"/>
                </v:shape>
                <v:shape id="Freeform 41" o:spid="_x0000_s1030" style="position:absolute;left:753240;top:885140;width:164465;height:276860;visibility:visible;mso-wrap-style:square;v-text-anchor:top" coordsize="4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Jf/qxgAA&#10;ANsAAAAPAAAAZHJzL2Rvd25yZXYueG1sRI9BSwMxFITvQv9DeAVvNlsRkbXZ0lYr0UPBKtje3m5e&#10;N0s3L8smbdd/bwTB4zAz3zCz+eBacaY+NJ4VTCcZCOLKm4ZrBZ8f65sHECEiG2w9k4JvCjAvRlcz&#10;zI2/8Dudt7EWCcIhRwU2xi6XMlSWHIaJ74iTd/C9w5hkX0vT4yXBXStvs+xeOmw4LVjsaGWpOm5P&#10;TsHT/vCivzavJ/u21uVu+axLbb1S1+Nh8Qgi0hD/w39tbRTcTeH3S/oBsvg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Jf/qxgAAANsAAAAPAAAAAAAAAAAAAAAAAJcCAABkcnMv&#10;ZG93bnJldi54bWxQSwUGAAAAAAQABAD1AAAAigMAAAAA&#10;" path="m44,3c44,3,35,35,34,45,34,56,44,64,44,64,37,65,33,61,27,61,17,63,8,74,,74,,74,15,56,19,48,28,35,30,,30,0l44,3xe" fillcolor="#f7941e" stroked="f">
                  <v:path arrowok="t" o:connecttype="custom" o:connectlocs="164465,11224;127087,168361;164465,239446;100922,228222;0,276860;71019,179585;112135,0;164465,11224" o:connectangles="0,0,0,0,0,0,0,0"/>
                </v:shape>
                <v:shape id="Freeform 42" o:spid="_x0000_s1031" style="position:absolute;left:131448;width:1555750;height:1043940;visibility:visible;mso-wrap-style:square;v-text-anchor:top" coordsize="415,2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wP0zwgAA&#10;ANsAAAAPAAAAZHJzL2Rvd25yZXYueG1sRI9PawIxEMXvBb9DGKGXorMupdTVKKW0VLxVe/A4bMbN&#10;4mayJFHXb98UCh4f78+Pt1wPrlMXDrH1omE2LUCx1N600mj42X9OXkHFRGKo88IabhxhvRo9LKky&#10;/irffNmlRuURiRVpsCn1FWKsLTuKU9+zZO/og6OUZWjQBLrmcddhWRQv6KiVTLDU87vl+rQ7u8zt&#10;w+HjhOXT9nDbtMk2+DWPqPXjeHhbgEo8pHv4v70xGp5L+PuSfwC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bA/TPCAAAA2wAAAA8AAAAAAAAAAAAAAAAAlwIAAGRycy9kb3du&#10;cmV2LnhtbFBLBQYAAAAABAAEAPUAAACGAwAAAAA=&#10;" path="m376,239c385,230,415,229,394,219,338,191,303,206,295,191,270,152,152,117,164,85,168,75,162,11,107,4,73,,56,27,50,39,44,50,,61,,61,,61,50,71,54,80,61,98,23,186,115,239,185,279,274,262,306,248,323,251,348,260,373,261,391,262,366,249,376,239xe" fillcolor="#60c5ba [3205]" stroked="f">
                  <v:path arrowok="t" o:connecttype="custom" o:connectlocs="1409547,894271;1477025,819437;1105895,714669;614802,318046;401121,14967;187440,145927;0,228245;202435,299338;431111,894271;1147131,927947;1398301,976589;1409547,894271" o:connectangles="0,0,0,0,0,0,0,0,0,0,0,0"/>
                </v:shape>
                <v:shape id="Freeform 43" o:spid="_x0000_s1032" style="position:absolute;left:299698;top:153620;width:1200150;height:762635;visibility:visible;mso-wrap-style:square;v-text-anchor:top" coordsize="320,2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Dmp1xAAA&#10;ANsAAAAPAAAAZHJzL2Rvd25yZXYueG1sRI9Ba8JAFITvhf6H5RW81U2rFomuYgVFvdXqwdsj+8wG&#10;s2/T7JpEf323IPQ4zMw3zHTe2VI0VPvCsYK3fgKCOHO64FzB4Xv1OgbhA7LG0jEpuJGH+ez5aYqp&#10;di1/UbMPuYgQ9ikqMCFUqZQ+M2TR911FHL2zqy2GKOtc6hrbCLelfE+SD2mx4LhgsKKloeyyv1oF&#10;2/WZRvdRY44/u8/laSFz32atUr2XbjEBEagL/+FHe6MVDAfw9yX+ADn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g5qdcQAAADbAAAADwAAAAAAAAAAAAAAAACXAgAAZHJzL2Rv&#10;d25yZXYueG1sUEsFBgAAAAAEAAQA9QAAAIgDAAAAAA==&#10;" path="m320,123c261,180,119,204,57,135,,71,93,,176,66,223,103,320,123,320,123xe" fillcolor="#9fdcd5 [1941]" stroked="f">
                  <v:path arrowok="t" o:connecttype="custom" o:connectlocs="1200150,459824;213777,504685;660083,246735;1200150,459824" o:connectangles="0,0,0,0"/>
                </v:shape>
              </v:group>
              <w10:anchorlock/>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18EDB6" w14:textId="77777777" w:rsidR="005C5EA2" w:rsidRDefault="005C5EA2">
      <w:pPr>
        <w:spacing w:after="0" w:line="240" w:lineRule="auto"/>
      </w:pPr>
      <w:r>
        <w:separator/>
      </w:r>
    </w:p>
    <w:p w14:paraId="0E6415E5" w14:textId="77777777" w:rsidR="005C5EA2" w:rsidRDefault="005C5EA2"/>
  </w:footnote>
  <w:footnote w:type="continuationSeparator" w:id="0">
    <w:p w14:paraId="4FA39168" w14:textId="77777777" w:rsidR="005C5EA2" w:rsidRDefault="005C5EA2">
      <w:pPr>
        <w:spacing w:after="0" w:line="240" w:lineRule="auto"/>
      </w:pPr>
      <w:r>
        <w:continuationSeparator/>
      </w:r>
    </w:p>
    <w:p w14:paraId="510E217D" w14:textId="77777777" w:rsidR="005C5EA2" w:rsidRDefault="005C5EA2"/>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E6878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5A8399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5772052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425AE874"/>
    <w:lvl w:ilvl="0">
      <w:start w:val="1"/>
      <w:numFmt w:val="decimal"/>
      <w:pStyle w:val="ListNumber2"/>
      <w:lvlText w:val="%1."/>
      <w:lvlJc w:val="left"/>
      <w:pPr>
        <w:tabs>
          <w:tab w:val="num" w:pos="720"/>
        </w:tabs>
        <w:ind w:left="720" w:hanging="360"/>
      </w:pPr>
    </w:lvl>
  </w:abstractNum>
  <w:abstractNum w:abstractNumId="4">
    <w:nsid w:val="FFFFFF80"/>
    <w:multiLevelType w:val="singleLevel"/>
    <w:tmpl w:val="079C6BA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842311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C58570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9E3A97E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6686F48"/>
    <w:lvl w:ilvl="0">
      <w:start w:val="1"/>
      <w:numFmt w:val="decimal"/>
      <w:pStyle w:val="ListNumber"/>
      <w:lvlText w:val="%1."/>
      <w:lvlJc w:val="left"/>
      <w:pPr>
        <w:tabs>
          <w:tab w:val="num" w:pos="360"/>
        </w:tabs>
        <w:ind w:left="360" w:hanging="360"/>
      </w:pPr>
    </w:lvl>
  </w:abstractNum>
  <w:abstractNum w:abstractNumId="9">
    <w:nsid w:val="FFFFFF89"/>
    <w:multiLevelType w:val="singleLevel"/>
    <w:tmpl w:val="81A2A02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827AE0"/>
    <w:multiLevelType w:val="hybridMultilevel"/>
    <w:tmpl w:val="77CA05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6E075A0"/>
    <w:multiLevelType w:val="hybridMultilevel"/>
    <w:tmpl w:val="BB6CD3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D9B0C3B"/>
    <w:multiLevelType w:val="hybridMultilevel"/>
    <w:tmpl w:val="F0C8EDC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A651EE1"/>
    <w:multiLevelType w:val="hybridMultilevel"/>
    <w:tmpl w:val="9342F9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E622C4A"/>
    <w:multiLevelType w:val="hybridMultilevel"/>
    <w:tmpl w:val="9EB296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3FC5815"/>
    <w:multiLevelType w:val="hybridMultilevel"/>
    <w:tmpl w:val="FFE0EB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B5A084D"/>
    <w:multiLevelType w:val="hybridMultilevel"/>
    <w:tmpl w:val="B876FC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6"/>
  </w:num>
  <w:num w:numId="13">
    <w:abstractNumId w:val="11"/>
  </w:num>
  <w:num w:numId="14">
    <w:abstractNumId w:val="13"/>
  </w:num>
  <w:num w:numId="15">
    <w:abstractNumId w:val="12"/>
  </w:num>
  <w:num w:numId="16">
    <w:abstractNumId w:val="1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411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4FA"/>
    <w:rsid w:val="000115CE"/>
    <w:rsid w:val="00062339"/>
    <w:rsid w:val="000828F4"/>
    <w:rsid w:val="000944FA"/>
    <w:rsid w:val="000F51EC"/>
    <w:rsid w:val="000F7122"/>
    <w:rsid w:val="0018193A"/>
    <w:rsid w:val="001B689C"/>
    <w:rsid w:val="001F4110"/>
    <w:rsid w:val="00200635"/>
    <w:rsid w:val="00230AF0"/>
    <w:rsid w:val="002501DA"/>
    <w:rsid w:val="0027054B"/>
    <w:rsid w:val="00275C97"/>
    <w:rsid w:val="00286B39"/>
    <w:rsid w:val="00365F8A"/>
    <w:rsid w:val="00371120"/>
    <w:rsid w:val="0038000D"/>
    <w:rsid w:val="00385ACF"/>
    <w:rsid w:val="003D29AB"/>
    <w:rsid w:val="003D6BDD"/>
    <w:rsid w:val="004347CE"/>
    <w:rsid w:val="004662FC"/>
    <w:rsid w:val="00477474"/>
    <w:rsid w:val="00480174"/>
    <w:rsid w:val="00480B7F"/>
    <w:rsid w:val="00483419"/>
    <w:rsid w:val="004A1893"/>
    <w:rsid w:val="004C4A44"/>
    <w:rsid w:val="004D5B0F"/>
    <w:rsid w:val="005125BB"/>
    <w:rsid w:val="00533793"/>
    <w:rsid w:val="00537F9C"/>
    <w:rsid w:val="00572222"/>
    <w:rsid w:val="005C443F"/>
    <w:rsid w:val="005C5EA2"/>
    <w:rsid w:val="005D3DA6"/>
    <w:rsid w:val="005E69FB"/>
    <w:rsid w:val="006771DD"/>
    <w:rsid w:val="006A6B46"/>
    <w:rsid w:val="006B734E"/>
    <w:rsid w:val="006E6A63"/>
    <w:rsid w:val="00715CF0"/>
    <w:rsid w:val="0074057B"/>
    <w:rsid w:val="00744EA9"/>
    <w:rsid w:val="00752FC4"/>
    <w:rsid w:val="00757E9C"/>
    <w:rsid w:val="007B4C91"/>
    <w:rsid w:val="007C366B"/>
    <w:rsid w:val="007D70F7"/>
    <w:rsid w:val="00830C5F"/>
    <w:rsid w:val="00834A33"/>
    <w:rsid w:val="00853F12"/>
    <w:rsid w:val="0086565A"/>
    <w:rsid w:val="00896EE1"/>
    <w:rsid w:val="008A08A8"/>
    <w:rsid w:val="008B6A7F"/>
    <w:rsid w:val="008C1482"/>
    <w:rsid w:val="008D0AA7"/>
    <w:rsid w:val="008D7863"/>
    <w:rsid w:val="0091020F"/>
    <w:rsid w:val="00912A0A"/>
    <w:rsid w:val="0095307B"/>
    <w:rsid w:val="009576C1"/>
    <w:rsid w:val="00961F00"/>
    <w:rsid w:val="00974D9F"/>
    <w:rsid w:val="009C4EEF"/>
    <w:rsid w:val="00A763AE"/>
    <w:rsid w:val="00A834F8"/>
    <w:rsid w:val="00AE1F51"/>
    <w:rsid w:val="00AE7DFE"/>
    <w:rsid w:val="00B3794B"/>
    <w:rsid w:val="00B458F1"/>
    <w:rsid w:val="00B63133"/>
    <w:rsid w:val="00BC0F0A"/>
    <w:rsid w:val="00BC55DD"/>
    <w:rsid w:val="00C11980"/>
    <w:rsid w:val="00C7325E"/>
    <w:rsid w:val="00C76908"/>
    <w:rsid w:val="00C819AE"/>
    <w:rsid w:val="00C84B0D"/>
    <w:rsid w:val="00D04123"/>
    <w:rsid w:val="00D574A4"/>
    <w:rsid w:val="00DC7840"/>
    <w:rsid w:val="00DC789D"/>
    <w:rsid w:val="00DE1D76"/>
    <w:rsid w:val="00E3540E"/>
    <w:rsid w:val="00E719A3"/>
    <w:rsid w:val="00EF346D"/>
    <w:rsid w:val="00F01AFC"/>
    <w:rsid w:val="00F212B0"/>
    <w:rsid w:val="00F70688"/>
    <w:rsid w:val="00F71D73"/>
    <w:rsid w:val="00F763B1"/>
    <w:rsid w:val="00F841C0"/>
    <w:rsid w:val="00FA402E"/>
    <w:rsid w:val="00FB49C2"/>
    <w:rsid w:val="00FD69DF"/>
    <w:rsid w:val="00FE545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18"/>
    <o:shapelayout v:ext="edit">
      <o:idmap v:ext="edit" data="1"/>
    </o:shapelayout>
  </w:shapeDefaults>
  <w:decimalSymbol w:val="."/>
  <w:listSeparator w:val=","/>
  <w14:docId w14:val="36B9A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5463E" w:themeColor="text2" w:themeShade="BF"/>
        <w:sz w:val="22"/>
        <w:szCs w:val="22"/>
        <w:lang w:val="en-US" w:eastAsia="en-US" w:bidi="ar-SA"/>
      </w:rPr>
    </w:rPrDefault>
    <w:pPrDefault>
      <w:pPr>
        <w:spacing w:after="300" w:line="276" w:lineRule="auto"/>
      </w:pPr>
    </w:pPrDefault>
  </w:docDefaults>
  <w:latentStyles w:defLockedState="0" w:defUIPriority="99" w:defSemiHidden="1" w:defUnhideWhenUsed="1" w:defQFormat="0" w:count="276">
    <w:lsdException w:name="Normal" w:semiHidden="0"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Closing" w:qFormat="1"/>
    <w:lsdException w:name="Signature" w:qFormat="1"/>
    <w:lsdException w:name="Default Paragraph Font" w:uiPriority="1"/>
    <w:lsdException w:name="Subtitle" w:uiPriority="11" w:qFormat="1"/>
    <w:lsdException w:name="Salutation" w:qFormat="1"/>
    <w:lsdException w:name="Date" w:qFormat="1"/>
    <w:lsdException w:name="Strong" w:uiPriority="19" w:unhideWhenUsed="0" w:qFormat="1"/>
    <w:lsdException w:name="Emphasis"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0F7122"/>
  </w:style>
  <w:style w:type="paragraph" w:styleId="Heading1">
    <w:name w:val="heading 1"/>
    <w:basedOn w:val="Normal"/>
    <w:next w:val="Normal"/>
    <w:link w:val="Heading1Char"/>
    <w:uiPriority w:val="9"/>
    <w:semiHidden/>
    <w:unhideWhenUsed/>
    <w:qFormat/>
    <w:rsid w:val="000F51EC"/>
    <w:pPr>
      <w:keepNext/>
      <w:keepLines/>
      <w:spacing w:before="480" w:after="0"/>
      <w:outlineLvl w:val="0"/>
    </w:pPr>
    <w:rPr>
      <w:rFonts w:asciiTheme="majorHAnsi" w:eastAsiaTheme="majorEastAsia" w:hAnsiTheme="majorHAnsi" w:cstheme="majorBidi"/>
      <w:b/>
      <w:bCs/>
      <w:color w:val="276B64" w:themeColor="accent2" w:themeShade="80"/>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262626" w:themeColor="text1" w:themeTint="D9"/>
      <w:sz w:val="26"/>
      <w:szCs w:val="26"/>
    </w:rPr>
  </w:style>
  <w:style w:type="paragraph" w:styleId="Heading3">
    <w:name w:val="heading 3"/>
    <w:basedOn w:val="Normal"/>
    <w:next w:val="Normal"/>
    <w:link w:val="Heading3Char"/>
    <w:uiPriority w:val="9"/>
    <w:semiHidden/>
    <w:unhideWhenUsed/>
    <w:qFormat/>
    <w:rsid w:val="00572222"/>
    <w:pPr>
      <w:keepNext/>
      <w:keepLines/>
      <w:spacing w:before="40" w:after="0"/>
      <w:outlineLvl w:val="2"/>
    </w:pPr>
    <w:rPr>
      <w:rFonts w:asciiTheme="majorHAnsi" w:eastAsiaTheme="majorEastAsia" w:hAnsiTheme="majorHAnsi" w:cstheme="majorBidi"/>
      <w:color w:val="861D0A" w:themeColor="accent1" w:themeShade="7F"/>
      <w:sz w:val="24"/>
      <w:szCs w:val="24"/>
    </w:rPr>
  </w:style>
  <w:style w:type="paragraph" w:styleId="Heading4">
    <w:name w:val="heading 4"/>
    <w:basedOn w:val="Normal"/>
    <w:next w:val="Normal"/>
    <w:link w:val="Heading4Char"/>
    <w:uiPriority w:val="9"/>
    <w:semiHidden/>
    <w:unhideWhenUsed/>
    <w:qFormat/>
    <w:rsid w:val="00572222"/>
    <w:pPr>
      <w:keepNext/>
      <w:keepLines/>
      <w:spacing w:before="40" w:after="0"/>
      <w:outlineLvl w:val="3"/>
    </w:pPr>
    <w:rPr>
      <w:rFonts w:asciiTheme="majorHAnsi" w:eastAsiaTheme="majorEastAsia" w:hAnsiTheme="majorHAnsi" w:cstheme="majorBidi"/>
      <w:i/>
      <w:iCs/>
      <w:color w:val="CA2C0F" w:themeColor="accent1" w:themeShade="BF"/>
    </w:rPr>
  </w:style>
  <w:style w:type="paragraph" w:styleId="Heading5">
    <w:name w:val="heading 5"/>
    <w:basedOn w:val="Normal"/>
    <w:next w:val="Normal"/>
    <w:link w:val="Heading5Char"/>
    <w:uiPriority w:val="9"/>
    <w:semiHidden/>
    <w:unhideWhenUsed/>
    <w:qFormat/>
    <w:rsid w:val="00572222"/>
    <w:pPr>
      <w:keepNext/>
      <w:keepLines/>
      <w:spacing w:before="40" w:after="0"/>
      <w:outlineLvl w:val="4"/>
    </w:pPr>
    <w:rPr>
      <w:rFonts w:asciiTheme="majorHAnsi" w:eastAsiaTheme="majorEastAsia" w:hAnsiTheme="majorHAnsi" w:cstheme="majorBidi"/>
      <w:color w:val="CA2C0F" w:themeColor="accent1" w:themeShade="BF"/>
    </w:rPr>
  </w:style>
  <w:style w:type="paragraph" w:styleId="Heading6">
    <w:name w:val="heading 6"/>
    <w:basedOn w:val="Normal"/>
    <w:next w:val="Normal"/>
    <w:link w:val="Heading6Char"/>
    <w:uiPriority w:val="9"/>
    <w:semiHidden/>
    <w:unhideWhenUsed/>
    <w:qFormat/>
    <w:rsid w:val="00572222"/>
    <w:pPr>
      <w:keepNext/>
      <w:keepLines/>
      <w:spacing w:before="40" w:after="0"/>
      <w:outlineLvl w:val="5"/>
    </w:pPr>
    <w:rPr>
      <w:rFonts w:asciiTheme="majorHAnsi" w:eastAsiaTheme="majorEastAsia" w:hAnsiTheme="majorHAnsi" w:cstheme="majorBidi"/>
      <w:color w:val="861D0A" w:themeColor="accent1" w:themeShade="7F"/>
    </w:rPr>
  </w:style>
  <w:style w:type="paragraph" w:styleId="Heading7">
    <w:name w:val="heading 7"/>
    <w:basedOn w:val="Normal"/>
    <w:next w:val="Normal"/>
    <w:link w:val="Heading7Char"/>
    <w:uiPriority w:val="9"/>
    <w:semiHidden/>
    <w:unhideWhenUsed/>
    <w:qFormat/>
    <w:rsid w:val="00572222"/>
    <w:pPr>
      <w:keepNext/>
      <w:keepLines/>
      <w:spacing w:before="40" w:after="0"/>
      <w:outlineLvl w:val="6"/>
    </w:pPr>
    <w:rPr>
      <w:rFonts w:asciiTheme="majorHAnsi" w:eastAsiaTheme="majorEastAsia" w:hAnsiTheme="majorHAnsi" w:cstheme="majorBidi"/>
      <w:i/>
      <w:iCs/>
      <w:color w:val="861D0A" w:themeColor="accent1" w:themeShade="7F"/>
    </w:rPr>
  </w:style>
  <w:style w:type="paragraph" w:styleId="Heading8">
    <w:name w:val="heading 8"/>
    <w:basedOn w:val="Normal"/>
    <w:next w:val="Normal"/>
    <w:link w:val="Heading8Char"/>
    <w:uiPriority w:val="9"/>
    <w:semiHidden/>
    <w:unhideWhenUsed/>
    <w:qFormat/>
    <w:rsid w:val="00572222"/>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572222"/>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3133"/>
    <w:pPr>
      <w:spacing w:after="0" w:line="240" w:lineRule="auto"/>
    </w:pPr>
  </w:style>
  <w:style w:type="character" w:customStyle="1" w:styleId="HeaderChar">
    <w:name w:val="Header Char"/>
    <w:basedOn w:val="DefaultParagraphFont"/>
    <w:link w:val="Header"/>
    <w:uiPriority w:val="99"/>
    <w:rsid w:val="00B63133"/>
    <w:rPr>
      <w:sz w:val="22"/>
    </w:rPr>
  </w:style>
  <w:style w:type="paragraph" w:styleId="Footer">
    <w:name w:val="footer"/>
    <w:basedOn w:val="Normal"/>
    <w:link w:val="FooterChar"/>
    <w:uiPriority w:val="99"/>
    <w:unhideWhenUsed/>
    <w:rsid w:val="00BC0F0A"/>
    <w:pPr>
      <w:spacing w:after="0" w:line="240" w:lineRule="auto"/>
      <w:ind w:left="-720" w:right="-720"/>
      <w:jc w:val="center"/>
    </w:pPr>
    <w:rPr>
      <w:rFonts w:asciiTheme="majorHAnsi" w:hAnsiTheme="majorHAnsi"/>
      <w:color w:val="276B64" w:themeColor="accent2" w:themeShade="80"/>
    </w:rPr>
  </w:style>
  <w:style w:type="character" w:customStyle="1" w:styleId="FooterChar">
    <w:name w:val="Footer Char"/>
    <w:basedOn w:val="DefaultParagraphFont"/>
    <w:link w:val="Footer"/>
    <w:uiPriority w:val="99"/>
    <w:rsid w:val="00BC0F0A"/>
    <w:rPr>
      <w:rFonts w:asciiTheme="majorHAnsi" w:hAnsiTheme="majorHAnsi"/>
      <w:color w:val="276B64" w:themeColor="accent2" w:themeShade="80"/>
    </w:rPr>
  </w:style>
  <w:style w:type="character" w:styleId="PlaceholderText">
    <w:name w:val="Placeholder Text"/>
    <w:basedOn w:val="DefaultParagraphFont"/>
    <w:uiPriority w:val="99"/>
    <w:semiHidden/>
    <w:rsid w:val="00912A0A"/>
    <w:rPr>
      <w:color w:val="7E7465" w:themeColor="accent5" w:themeShade="BF"/>
      <w:sz w:val="22"/>
    </w:rPr>
  </w:style>
  <w:style w:type="paragraph" w:customStyle="1" w:styleId="Name">
    <w:name w:val="Name"/>
    <w:basedOn w:val="Normal"/>
    <w:uiPriority w:val="1"/>
    <w:qFormat/>
    <w:rsid w:val="000F51EC"/>
    <w:pPr>
      <w:spacing w:after="0" w:line="240" w:lineRule="auto"/>
    </w:pPr>
    <w:rPr>
      <w:rFonts w:asciiTheme="majorHAnsi" w:hAnsiTheme="majorHAnsi"/>
      <w:color w:val="276B64" w:themeColor="accent2" w:themeShade="80"/>
      <w:sz w:val="48"/>
      <w:szCs w:val="48"/>
    </w:rPr>
  </w:style>
  <w:style w:type="paragraph" w:customStyle="1" w:styleId="ContactInfo">
    <w:name w:val="Contact Info"/>
    <w:basedOn w:val="Normal"/>
    <w:uiPriority w:val="3"/>
    <w:qFormat/>
    <w:rsid w:val="000F51EC"/>
    <w:pPr>
      <w:spacing w:after="0"/>
      <w:jc w:val="right"/>
    </w:pPr>
    <w:rPr>
      <w:rFonts w:asciiTheme="majorHAnsi" w:hAnsiTheme="majorHAnsi"/>
      <w:color w:val="276B64" w:themeColor="accent2" w:themeShade="80"/>
      <w:szCs w:val="18"/>
    </w:rPr>
  </w:style>
  <w:style w:type="paragraph" w:styleId="Date">
    <w:name w:val="Date"/>
    <w:basedOn w:val="Normal"/>
    <w:next w:val="Salutation"/>
    <w:link w:val="DateChar"/>
    <w:uiPriority w:val="4"/>
    <w:unhideWhenUsed/>
    <w:qFormat/>
    <w:pPr>
      <w:spacing w:before="720" w:after="960"/>
    </w:pPr>
  </w:style>
  <w:style w:type="character" w:customStyle="1" w:styleId="DateChar">
    <w:name w:val="Date Char"/>
    <w:basedOn w:val="DefaultParagraphFont"/>
    <w:link w:val="Date"/>
    <w:uiPriority w:val="4"/>
    <w:rsid w:val="00752FC4"/>
  </w:style>
  <w:style w:type="paragraph" w:styleId="Closing">
    <w:name w:val="Closing"/>
    <w:basedOn w:val="Normal"/>
    <w:next w:val="Signature"/>
    <w:link w:val="ClosingChar"/>
    <w:uiPriority w:val="6"/>
    <w:unhideWhenUsed/>
    <w:qFormat/>
    <w:pPr>
      <w:spacing w:after="40" w:line="240" w:lineRule="auto"/>
    </w:pPr>
  </w:style>
  <w:style w:type="character" w:customStyle="1" w:styleId="ClosingChar">
    <w:name w:val="Closing Char"/>
    <w:basedOn w:val="DefaultParagraphFont"/>
    <w:link w:val="Closing"/>
    <w:uiPriority w:val="6"/>
    <w:rsid w:val="00752FC4"/>
  </w:style>
  <w:style w:type="character" w:customStyle="1" w:styleId="Heading1Char">
    <w:name w:val="Heading 1 Char"/>
    <w:basedOn w:val="DefaultParagraphFont"/>
    <w:link w:val="Heading1"/>
    <w:uiPriority w:val="9"/>
    <w:semiHidden/>
    <w:rsid w:val="000F51EC"/>
    <w:rPr>
      <w:rFonts w:asciiTheme="majorHAnsi" w:eastAsiaTheme="majorEastAsia" w:hAnsiTheme="majorHAnsi" w:cstheme="majorBidi"/>
      <w:b/>
      <w:bCs/>
      <w:color w:val="276B64" w:themeColor="accent2" w:themeShade="80"/>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262626" w:themeColor="text1" w:themeTint="D9"/>
      <w:kern w:val="16"/>
      <w:sz w:val="26"/>
      <w:szCs w:val="26"/>
      <w14:ligatures w14:val="standardContextual"/>
      <w14:numForm w14:val="oldStyle"/>
      <w14:numSpacing w14:val="proportional"/>
      <w14:cntxtAlts/>
    </w:rPr>
  </w:style>
  <w:style w:type="table" w:styleId="TableGrid">
    <w:name w:val="Table Grid"/>
    <w:basedOn w:val="TableNormal"/>
    <w:uiPriority w:val="59"/>
    <w:rsid w:val="005125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7222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72222"/>
    <w:rPr>
      <w:rFonts w:ascii="Segoe UI" w:hAnsi="Segoe UI" w:cs="Segoe UI"/>
      <w:kern w:val="16"/>
      <w:sz w:val="22"/>
      <w:szCs w:val="18"/>
      <w14:ligatures w14:val="standardContextual"/>
      <w14:numForm w14:val="oldStyle"/>
      <w14:numSpacing w14:val="proportional"/>
      <w14:cntxtAlts/>
    </w:rPr>
  </w:style>
  <w:style w:type="paragraph" w:styleId="Bibliography">
    <w:name w:val="Bibliography"/>
    <w:basedOn w:val="Normal"/>
    <w:next w:val="Normal"/>
    <w:uiPriority w:val="37"/>
    <w:semiHidden/>
    <w:unhideWhenUsed/>
    <w:rsid w:val="00572222"/>
  </w:style>
  <w:style w:type="paragraph" w:styleId="BlockText">
    <w:name w:val="Block Text"/>
    <w:basedOn w:val="Normal"/>
    <w:uiPriority w:val="99"/>
    <w:semiHidden/>
    <w:unhideWhenUsed/>
    <w:rsid w:val="000F51EC"/>
    <w:pPr>
      <w:pBdr>
        <w:top w:val="single" w:sz="2" w:space="10" w:color="F05133" w:themeColor="accent1" w:frame="1"/>
        <w:left w:val="single" w:sz="2" w:space="10" w:color="F05133" w:themeColor="accent1" w:frame="1"/>
        <w:bottom w:val="single" w:sz="2" w:space="10" w:color="F05133" w:themeColor="accent1" w:frame="1"/>
        <w:right w:val="single" w:sz="2" w:space="10" w:color="F05133" w:themeColor="accent1" w:frame="1"/>
      </w:pBdr>
      <w:ind w:left="1152" w:right="1152"/>
    </w:pPr>
    <w:rPr>
      <w:rFonts w:eastAsiaTheme="minorEastAsia"/>
      <w:i/>
      <w:iCs/>
      <w:color w:val="CA2C0F" w:themeColor="accent1" w:themeShade="BF"/>
    </w:rPr>
  </w:style>
  <w:style w:type="paragraph" w:styleId="BodyText">
    <w:name w:val="Body Text"/>
    <w:basedOn w:val="Normal"/>
    <w:link w:val="BodyTextChar"/>
    <w:uiPriority w:val="99"/>
    <w:semiHidden/>
    <w:unhideWhenUsed/>
    <w:rsid w:val="00572222"/>
    <w:pPr>
      <w:spacing w:after="120"/>
    </w:pPr>
  </w:style>
  <w:style w:type="character" w:customStyle="1" w:styleId="BodyTextChar">
    <w:name w:val="Body Text Char"/>
    <w:basedOn w:val="DefaultParagraphFont"/>
    <w:link w:val="BodyText"/>
    <w:uiPriority w:val="99"/>
    <w:semiHidden/>
    <w:rsid w:val="00572222"/>
    <w:rPr>
      <w:kern w:val="16"/>
      <w:sz w:val="22"/>
      <w14:ligatures w14:val="standardContextual"/>
      <w14:numForm w14:val="oldStyle"/>
      <w14:numSpacing w14:val="proportional"/>
      <w14:cntxtAlts/>
    </w:rPr>
  </w:style>
  <w:style w:type="paragraph" w:styleId="BodyText2">
    <w:name w:val="Body Text 2"/>
    <w:basedOn w:val="Normal"/>
    <w:link w:val="BodyText2Char"/>
    <w:uiPriority w:val="99"/>
    <w:semiHidden/>
    <w:unhideWhenUsed/>
    <w:rsid w:val="00572222"/>
    <w:pPr>
      <w:spacing w:after="120" w:line="480" w:lineRule="auto"/>
    </w:pPr>
  </w:style>
  <w:style w:type="character" w:customStyle="1" w:styleId="BodyText2Char">
    <w:name w:val="Body Text 2 Char"/>
    <w:basedOn w:val="DefaultParagraphFont"/>
    <w:link w:val="BodyText2"/>
    <w:uiPriority w:val="99"/>
    <w:semiHidden/>
    <w:rsid w:val="00572222"/>
    <w:rPr>
      <w:kern w:val="16"/>
      <w:sz w:val="22"/>
      <w14:ligatures w14:val="standardContextual"/>
      <w14:numForm w14:val="oldStyle"/>
      <w14:numSpacing w14:val="proportional"/>
      <w14:cntxtAlts/>
    </w:rPr>
  </w:style>
  <w:style w:type="paragraph" w:styleId="BodyText3">
    <w:name w:val="Body Text 3"/>
    <w:basedOn w:val="Normal"/>
    <w:link w:val="BodyText3Char"/>
    <w:uiPriority w:val="99"/>
    <w:semiHidden/>
    <w:unhideWhenUsed/>
    <w:rsid w:val="00572222"/>
    <w:pPr>
      <w:spacing w:after="120"/>
    </w:pPr>
    <w:rPr>
      <w:szCs w:val="16"/>
    </w:rPr>
  </w:style>
  <w:style w:type="character" w:customStyle="1" w:styleId="BodyText3Char">
    <w:name w:val="Body Text 3 Char"/>
    <w:basedOn w:val="DefaultParagraphFont"/>
    <w:link w:val="BodyText3"/>
    <w:uiPriority w:val="99"/>
    <w:semiHidden/>
    <w:rsid w:val="00572222"/>
    <w:rPr>
      <w:kern w:val="16"/>
      <w:sz w:val="22"/>
      <w:szCs w:val="16"/>
      <w14:ligatures w14:val="standardContextual"/>
      <w14:numForm w14:val="oldStyle"/>
      <w14:numSpacing w14:val="proportional"/>
      <w14:cntxtAlts/>
    </w:rPr>
  </w:style>
  <w:style w:type="paragraph" w:styleId="BodyTextFirstIndent">
    <w:name w:val="Body Text First Indent"/>
    <w:basedOn w:val="BodyText"/>
    <w:link w:val="BodyTextFirstIndentChar"/>
    <w:uiPriority w:val="99"/>
    <w:semiHidden/>
    <w:unhideWhenUsed/>
    <w:rsid w:val="00572222"/>
    <w:pPr>
      <w:spacing w:after="300"/>
      <w:ind w:firstLine="360"/>
    </w:pPr>
  </w:style>
  <w:style w:type="character" w:customStyle="1" w:styleId="BodyTextFirstIndentChar">
    <w:name w:val="Body Text First Indent Char"/>
    <w:basedOn w:val="BodyTextChar"/>
    <w:link w:val="BodyTextFirstIndent"/>
    <w:uiPriority w:val="99"/>
    <w:semiHidden/>
    <w:rsid w:val="00572222"/>
    <w:rPr>
      <w:kern w:val="16"/>
      <w:sz w:val="22"/>
      <w14:ligatures w14:val="standardContextual"/>
      <w14:numForm w14:val="oldStyle"/>
      <w14:numSpacing w14:val="proportional"/>
      <w14:cntxtAlts/>
    </w:rPr>
  </w:style>
  <w:style w:type="paragraph" w:styleId="BodyTextIndent">
    <w:name w:val="Body Text Indent"/>
    <w:basedOn w:val="Normal"/>
    <w:link w:val="BodyTextIndentChar"/>
    <w:uiPriority w:val="99"/>
    <w:semiHidden/>
    <w:unhideWhenUsed/>
    <w:rsid w:val="00572222"/>
    <w:pPr>
      <w:spacing w:after="120"/>
      <w:ind w:left="360"/>
    </w:pPr>
  </w:style>
  <w:style w:type="character" w:customStyle="1" w:styleId="BodyTextIndentChar">
    <w:name w:val="Body Text Indent Char"/>
    <w:basedOn w:val="DefaultParagraphFont"/>
    <w:link w:val="BodyTextIndent"/>
    <w:uiPriority w:val="99"/>
    <w:semiHidden/>
    <w:rsid w:val="00572222"/>
    <w:rPr>
      <w:kern w:val="16"/>
      <w:sz w:val="22"/>
      <w14:ligatures w14:val="standardContextual"/>
      <w14:numForm w14:val="oldStyle"/>
      <w14:numSpacing w14:val="proportional"/>
      <w14:cntxtAlts/>
    </w:rPr>
  </w:style>
  <w:style w:type="paragraph" w:styleId="BodyTextFirstIndent2">
    <w:name w:val="Body Text First Indent 2"/>
    <w:basedOn w:val="BodyTextIndent"/>
    <w:link w:val="BodyTextFirstIndent2Char"/>
    <w:uiPriority w:val="99"/>
    <w:semiHidden/>
    <w:unhideWhenUsed/>
    <w:rsid w:val="00572222"/>
    <w:pPr>
      <w:spacing w:after="300"/>
      <w:ind w:firstLine="360"/>
    </w:pPr>
  </w:style>
  <w:style w:type="character" w:customStyle="1" w:styleId="BodyTextFirstIndent2Char">
    <w:name w:val="Body Text First Indent 2 Char"/>
    <w:basedOn w:val="BodyTextIndentChar"/>
    <w:link w:val="BodyTextFirstIndent2"/>
    <w:uiPriority w:val="99"/>
    <w:semiHidden/>
    <w:rsid w:val="00572222"/>
    <w:rPr>
      <w:kern w:val="16"/>
      <w:sz w:val="22"/>
      <w14:ligatures w14:val="standardContextual"/>
      <w14:numForm w14:val="oldStyle"/>
      <w14:numSpacing w14:val="proportional"/>
      <w14:cntxtAlts/>
    </w:rPr>
  </w:style>
  <w:style w:type="paragraph" w:styleId="BodyTextIndent2">
    <w:name w:val="Body Text Indent 2"/>
    <w:basedOn w:val="Normal"/>
    <w:link w:val="BodyTextIndent2Char"/>
    <w:uiPriority w:val="99"/>
    <w:semiHidden/>
    <w:unhideWhenUsed/>
    <w:rsid w:val="00572222"/>
    <w:pPr>
      <w:spacing w:after="120" w:line="480" w:lineRule="auto"/>
      <w:ind w:left="360"/>
    </w:pPr>
  </w:style>
  <w:style w:type="character" w:customStyle="1" w:styleId="BodyTextIndent2Char">
    <w:name w:val="Body Text Indent 2 Char"/>
    <w:basedOn w:val="DefaultParagraphFont"/>
    <w:link w:val="BodyTextIndent2"/>
    <w:uiPriority w:val="99"/>
    <w:semiHidden/>
    <w:rsid w:val="00572222"/>
    <w:rPr>
      <w:kern w:val="16"/>
      <w:sz w:val="22"/>
      <w14:ligatures w14:val="standardContextual"/>
      <w14:numForm w14:val="oldStyle"/>
      <w14:numSpacing w14:val="proportional"/>
      <w14:cntxtAlts/>
    </w:rPr>
  </w:style>
  <w:style w:type="paragraph" w:styleId="BodyTextIndent3">
    <w:name w:val="Body Text Indent 3"/>
    <w:basedOn w:val="Normal"/>
    <w:link w:val="BodyTextIndent3Char"/>
    <w:uiPriority w:val="99"/>
    <w:semiHidden/>
    <w:unhideWhenUsed/>
    <w:rsid w:val="00572222"/>
    <w:pPr>
      <w:spacing w:after="120"/>
      <w:ind w:left="360"/>
    </w:pPr>
    <w:rPr>
      <w:szCs w:val="16"/>
    </w:rPr>
  </w:style>
  <w:style w:type="character" w:customStyle="1" w:styleId="BodyTextIndent3Char">
    <w:name w:val="Body Text Indent 3 Char"/>
    <w:basedOn w:val="DefaultParagraphFont"/>
    <w:link w:val="BodyTextIndent3"/>
    <w:uiPriority w:val="99"/>
    <w:semiHidden/>
    <w:rsid w:val="00572222"/>
    <w:rPr>
      <w:kern w:val="16"/>
      <w:sz w:val="22"/>
      <w:szCs w:val="16"/>
      <w14:ligatures w14:val="standardContextual"/>
      <w14:numForm w14:val="oldStyle"/>
      <w14:numSpacing w14:val="proportional"/>
      <w14:cntxtAlts/>
    </w:rPr>
  </w:style>
  <w:style w:type="character" w:styleId="BookTitle">
    <w:name w:val="Book Title"/>
    <w:basedOn w:val="DefaultParagraphFont"/>
    <w:uiPriority w:val="33"/>
    <w:semiHidden/>
    <w:qFormat/>
    <w:rsid w:val="00572222"/>
    <w:rPr>
      <w:b/>
      <w:bCs/>
      <w:i/>
      <w:iCs/>
      <w:spacing w:val="5"/>
      <w:sz w:val="22"/>
    </w:rPr>
  </w:style>
  <w:style w:type="paragraph" w:styleId="Caption">
    <w:name w:val="caption"/>
    <w:basedOn w:val="Normal"/>
    <w:next w:val="Normal"/>
    <w:uiPriority w:val="35"/>
    <w:semiHidden/>
    <w:unhideWhenUsed/>
    <w:qFormat/>
    <w:rsid w:val="00572222"/>
    <w:pPr>
      <w:spacing w:after="200" w:line="240" w:lineRule="auto"/>
    </w:pPr>
    <w:rPr>
      <w:i/>
      <w:iCs/>
      <w:color w:val="725E54" w:themeColor="text2"/>
      <w:szCs w:val="18"/>
    </w:rPr>
  </w:style>
  <w:style w:type="table" w:styleId="ColorfulGrid">
    <w:name w:val="Colorful Grid"/>
    <w:basedOn w:val="TableNormal"/>
    <w:uiPriority w:val="73"/>
    <w:semiHidden/>
    <w:unhideWhenUsed/>
    <w:rsid w:val="005722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722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CDBD6" w:themeFill="accent1" w:themeFillTint="33"/>
    </w:tcPr>
    <w:tblStylePr w:type="firstRow">
      <w:rPr>
        <w:b/>
        <w:bCs/>
      </w:rPr>
      <w:tblPr/>
      <w:tcPr>
        <w:shd w:val="clear" w:color="auto" w:fill="F9B9AD" w:themeFill="accent1" w:themeFillTint="66"/>
      </w:tcPr>
    </w:tblStylePr>
    <w:tblStylePr w:type="lastRow">
      <w:rPr>
        <w:b/>
        <w:bCs/>
        <w:color w:val="000000" w:themeColor="text1"/>
      </w:rPr>
      <w:tblPr/>
      <w:tcPr>
        <w:shd w:val="clear" w:color="auto" w:fill="F9B9AD" w:themeFill="accent1" w:themeFillTint="66"/>
      </w:tcPr>
    </w:tblStylePr>
    <w:tblStylePr w:type="firstCol">
      <w:rPr>
        <w:color w:val="FFFFFF" w:themeColor="background1"/>
      </w:rPr>
      <w:tblPr/>
      <w:tcPr>
        <w:shd w:val="clear" w:color="auto" w:fill="CA2C0F" w:themeFill="accent1" w:themeFillShade="BF"/>
      </w:tcPr>
    </w:tblStylePr>
    <w:tblStylePr w:type="lastCol">
      <w:rPr>
        <w:color w:val="FFFFFF" w:themeColor="background1"/>
      </w:rPr>
      <w:tblPr/>
      <w:tcPr>
        <w:shd w:val="clear" w:color="auto" w:fill="CA2C0F" w:themeFill="accent1" w:themeFillShade="BF"/>
      </w:tcPr>
    </w:tblStylePr>
    <w:tblStylePr w:type="band1Vert">
      <w:tblPr/>
      <w:tcPr>
        <w:shd w:val="clear" w:color="auto" w:fill="F7A799" w:themeFill="accent1" w:themeFillTint="7F"/>
      </w:tcPr>
    </w:tblStylePr>
    <w:tblStylePr w:type="band1Horz">
      <w:tblPr/>
      <w:tcPr>
        <w:shd w:val="clear" w:color="auto" w:fill="F7A799" w:themeFill="accent1" w:themeFillTint="7F"/>
      </w:tcPr>
    </w:tblStylePr>
  </w:style>
  <w:style w:type="table" w:styleId="ColorfulGrid-Accent2">
    <w:name w:val="Colorful Grid Accent 2"/>
    <w:basedOn w:val="TableNormal"/>
    <w:uiPriority w:val="73"/>
    <w:semiHidden/>
    <w:unhideWhenUsed/>
    <w:rsid w:val="005722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F3F1" w:themeFill="accent2" w:themeFillTint="33"/>
    </w:tcPr>
    <w:tblStylePr w:type="firstRow">
      <w:rPr>
        <w:b/>
        <w:bCs/>
      </w:rPr>
      <w:tblPr/>
      <w:tcPr>
        <w:shd w:val="clear" w:color="auto" w:fill="BFE7E3" w:themeFill="accent2" w:themeFillTint="66"/>
      </w:tcPr>
    </w:tblStylePr>
    <w:tblStylePr w:type="lastRow">
      <w:rPr>
        <w:b/>
        <w:bCs/>
        <w:color w:val="000000" w:themeColor="text1"/>
      </w:rPr>
      <w:tblPr/>
      <w:tcPr>
        <w:shd w:val="clear" w:color="auto" w:fill="BFE7E3" w:themeFill="accent2" w:themeFillTint="66"/>
      </w:tcPr>
    </w:tblStylePr>
    <w:tblStylePr w:type="firstCol">
      <w:rPr>
        <w:color w:val="FFFFFF" w:themeColor="background1"/>
      </w:rPr>
      <w:tblPr/>
      <w:tcPr>
        <w:shd w:val="clear" w:color="auto" w:fill="3AA095" w:themeFill="accent2" w:themeFillShade="BF"/>
      </w:tcPr>
    </w:tblStylePr>
    <w:tblStylePr w:type="lastCol">
      <w:rPr>
        <w:color w:val="FFFFFF" w:themeColor="background1"/>
      </w:rPr>
      <w:tblPr/>
      <w:tcPr>
        <w:shd w:val="clear" w:color="auto" w:fill="3AA095" w:themeFill="accent2" w:themeFillShade="BF"/>
      </w:tcPr>
    </w:tblStylePr>
    <w:tblStylePr w:type="band1Vert">
      <w:tblPr/>
      <w:tcPr>
        <w:shd w:val="clear" w:color="auto" w:fill="AFE2DC" w:themeFill="accent2" w:themeFillTint="7F"/>
      </w:tcPr>
    </w:tblStylePr>
    <w:tblStylePr w:type="band1Horz">
      <w:tblPr/>
      <w:tcPr>
        <w:shd w:val="clear" w:color="auto" w:fill="AFE2DC" w:themeFill="accent2" w:themeFillTint="7F"/>
      </w:tcPr>
    </w:tblStylePr>
  </w:style>
  <w:style w:type="table" w:styleId="ColorfulGrid-Accent3">
    <w:name w:val="Colorful Grid Accent 3"/>
    <w:basedOn w:val="TableNormal"/>
    <w:uiPriority w:val="73"/>
    <w:semiHidden/>
    <w:unhideWhenUsed/>
    <w:rsid w:val="005722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6F8DB" w:themeFill="accent3" w:themeFillTint="33"/>
    </w:tcPr>
    <w:tblStylePr w:type="firstRow">
      <w:rPr>
        <w:b/>
        <w:bCs/>
      </w:rPr>
      <w:tblPr/>
      <w:tcPr>
        <w:shd w:val="clear" w:color="auto" w:fill="EEF2B8" w:themeFill="accent3" w:themeFillTint="66"/>
      </w:tcPr>
    </w:tblStylePr>
    <w:tblStylePr w:type="lastRow">
      <w:rPr>
        <w:b/>
        <w:bCs/>
        <w:color w:val="000000" w:themeColor="text1"/>
      </w:rPr>
      <w:tblPr/>
      <w:tcPr>
        <w:shd w:val="clear" w:color="auto" w:fill="EEF2B8" w:themeFill="accent3" w:themeFillTint="66"/>
      </w:tcPr>
    </w:tblStylePr>
    <w:tblStylePr w:type="firstCol">
      <w:rPr>
        <w:color w:val="FFFFFF" w:themeColor="background1"/>
      </w:rPr>
      <w:tblPr/>
      <w:tcPr>
        <w:shd w:val="clear" w:color="auto" w:fill="B3C021" w:themeFill="accent3" w:themeFillShade="BF"/>
      </w:tcPr>
    </w:tblStylePr>
    <w:tblStylePr w:type="lastCol">
      <w:rPr>
        <w:color w:val="FFFFFF" w:themeColor="background1"/>
      </w:rPr>
      <w:tblPr/>
      <w:tcPr>
        <w:shd w:val="clear" w:color="auto" w:fill="B3C021" w:themeFill="accent3" w:themeFillShade="BF"/>
      </w:tcPr>
    </w:tblStylePr>
    <w:tblStylePr w:type="band1Vert">
      <w:tblPr/>
      <w:tcPr>
        <w:shd w:val="clear" w:color="auto" w:fill="E9EFA6" w:themeFill="accent3" w:themeFillTint="7F"/>
      </w:tcPr>
    </w:tblStylePr>
    <w:tblStylePr w:type="band1Horz">
      <w:tblPr/>
      <w:tcPr>
        <w:shd w:val="clear" w:color="auto" w:fill="E9EFA6" w:themeFill="accent3" w:themeFillTint="7F"/>
      </w:tcPr>
    </w:tblStylePr>
  </w:style>
  <w:style w:type="table" w:styleId="ColorfulGrid-Accent4">
    <w:name w:val="Colorful Grid Accent 4"/>
    <w:basedOn w:val="TableNormal"/>
    <w:uiPriority w:val="73"/>
    <w:semiHidden/>
    <w:unhideWhenUsed/>
    <w:rsid w:val="005722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F3F8" w:themeFill="accent4" w:themeFillTint="33"/>
    </w:tcPr>
    <w:tblStylePr w:type="firstRow">
      <w:rPr>
        <w:b/>
        <w:bCs/>
      </w:rPr>
      <w:tblPr/>
      <w:tcPr>
        <w:shd w:val="clear" w:color="auto" w:fill="B3E7F1" w:themeFill="accent4" w:themeFillTint="66"/>
      </w:tcPr>
    </w:tblStylePr>
    <w:tblStylePr w:type="lastRow">
      <w:rPr>
        <w:b/>
        <w:bCs/>
        <w:color w:val="000000" w:themeColor="text1"/>
      </w:rPr>
      <w:tblPr/>
      <w:tcPr>
        <w:shd w:val="clear" w:color="auto" w:fill="B3E7F1" w:themeFill="accent4" w:themeFillTint="66"/>
      </w:tcPr>
    </w:tblStylePr>
    <w:tblStylePr w:type="firstCol">
      <w:rPr>
        <w:color w:val="FFFFFF" w:themeColor="background1"/>
      </w:rPr>
      <w:tblPr/>
      <w:tcPr>
        <w:shd w:val="clear" w:color="auto" w:fill="209DB5" w:themeFill="accent4" w:themeFillShade="BF"/>
      </w:tcPr>
    </w:tblStylePr>
    <w:tblStylePr w:type="lastCol">
      <w:rPr>
        <w:color w:val="FFFFFF" w:themeColor="background1"/>
      </w:rPr>
      <w:tblPr/>
      <w:tcPr>
        <w:shd w:val="clear" w:color="auto" w:fill="209DB5" w:themeFill="accent4" w:themeFillShade="BF"/>
      </w:tcPr>
    </w:tblStylePr>
    <w:tblStylePr w:type="band1Vert">
      <w:tblPr/>
      <w:tcPr>
        <w:shd w:val="clear" w:color="auto" w:fill="A0E1EE" w:themeFill="accent4" w:themeFillTint="7F"/>
      </w:tcPr>
    </w:tblStylePr>
    <w:tblStylePr w:type="band1Horz">
      <w:tblPr/>
      <w:tcPr>
        <w:shd w:val="clear" w:color="auto" w:fill="A0E1EE" w:themeFill="accent4" w:themeFillTint="7F"/>
      </w:tcPr>
    </w:tblStylePr>
  </w:style>
  <w:style w:type="table" w:styleId="ColorfulGrid-Accent5">
    <w:name w:val="Colorful Grid Accent 5"/>
    <w:basedOn w:val="TableNormal"/>
    <w:uiPriority w:val="73"/>
    <w:semiHidden/>
    <w:unhideWhenUsed/>
    <w:rsid w:val="005722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CEBE8" w:themeFill="accent5" w:themeFillTint="33"/>
    </w:tcPr>
    <w:tblStylePr w:type="firstRow">
      <w:rPr>
        <w:b/>
        <w:bCs/>
      </w:rPr>
      <w:tblPr/>
      <w:tcPr>
        <w:shd w:val="clear" w:color="auto" w:fill="DAD7D1" w:themeFill="accent5" w:themeFillTint="66"/>
      </w:tcPr>
    </w:tblStylePr>
    <w:tblStylePr w:type="lastRow">
      <w:rPr>
        <w:b/>
        <w:bCs/>
        <w:color w:val="000000" w:themeColor="text1"/>
      </w:rPr>
      <w:tblPr/>
      <w:tcPr>
        <w:shd w:val="clear" w:color="auto" w:fill="DAD7D1" w:themeFill="accent5" w:themeFillTint="66"/>
      </w:tcPr>
    </w:tblStylePr>
    <w:tblStylePr w:type="firstCol">
      <w:rPr>
        <w:color w:val="FFFFFF" w:themeColor="background1"/>
      </w:rPr>
      <w:tblPr/>
      <w:tcPr>
        <w:shd w:val="clear" w:color="auto" w:fill="7E7465" w:themeFill="accent5" w:themeFillShade="BF"/>
      </w:tcPr>
    </w:tblStylePr>
    <w:tblStylePr w:type="lastCol">
      <w:rPr>
        <w:color w:val="FFFFFF" w:themeColor="background1"/>
      </w:rPr>
      <w:tblPr/>
      <w:tcPr>
        <w:shd w:val="clear" w:color="auto" w:fill="7E7465" w:themeFill="accent5" w:themeFillShade="BF"/>
      </w:tcPr>
    </w:tblStylePr>
    <w:tblStylePr w:type="band1Vert">
      <w:tblPr/>
      <w:tcPr>
        <w:shd w:val="clear" w:color="auto" w:fill="D1CDC6" w:themeFill="accent5" w:themeFillTint="7F"/>
      </w:tcPr>
    </w:tblStylePr>
    <w:tblStylePr w:type="band1Horz">
      <w:tblPr/>
      <w:tcPr>
        <w:shd w:val="clear" w:color="auto" w:fill="D1CDC6" w:themeFill="accent5" w:themeFillTint="7F"/>
      </w:tcPr>
    </w:tblStylePr>
  </w:style>
  <w:style w:type="table" w:styleId="ColorfulGrid-Accent6">
    <w:name w:val="Colorful Grid Accent 6"/>
    <w:basedOn w:val="TableNormal"/>
    <w:uiPriority w:val="73"/>
    <w:semiHidden/>
    <w:unhideWhenUsed/>
    <w:rsid w:val="005722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1DAD6" w:themeFill="accent6" w:themeFillTint="33"/>
    </w:tcPr>
    <w:tblStylePr w:type="firstRow">
      <w:rPr>
        <w:b/>
        <w:bCs/>
      </w:rPr>
      <w:tblPr/>
      <w:tcPr>
        <w:shd w:val="clear" w:color="auto" w:fill="C3B5AE" w:themeFill="accent6" w:themeFillTint="66"/>
      </w:tcPr>
    </w:tblStylePr>
    <w:tblStylePr w:type="lastRow">
      <w:rPr>
        <w:b/>
        <w:bCs/>
        <w:color w:val="000000" w:themeColor="text1"/>
      </w:rPr>
      <w:tblPr/>
      <w:tcPr>
        <w:shd w:val="clear" w:color="auto" w:fill="C3B5AE" w:themeFill="accent6" w:themeFillTint="66"/>
      </w:tcPr>
    </w:tblStylePr>
    <w:tblStylePr w:type="firstCol">
      <w:rPr>
        <w:color w:val="FFFFFF" w:themeColor="background1"/>
      </w:rPr>
      <w:tblPr/>
      <w:tcPr>
        <w:shd w:val="clear" w:color="auto" w:fill="443833" w:themeFill="accent6" w:themeFillShade="BF"/>
      </w:tcPr>
    </w:tblStylePr>
    <w:tblStylePr w:type="lastCol">
      <w:rPr>
        <w:color w:val="FFFFFF" w:themeColor="background1"/>
      </w:rPr>
      <w:tblPr/>
      <w:tcPr>
        <w:shd w:val="clear" w:color="auto" w:fill="443833" w:themeFill="accent6" w:themeFillShade="BF"/>
      </w:tcPr>
    </w:tblStylePr>
    <w:tblStylePr w:type="band1Vert">
      <w:tblPr/>
      <w:tcPr>
        <w:shd w:val="clear" w:color="auto" w:fill="B5A39A" w:themeFill="accent6" w:themeFillTint="7F"/>
      </w:tcPr>
    </w:tblStylePr>
    <w:tblStylePr w:type="band1Horz">
      <w:tblPr/>
      <w:tcPr>
        <w:shd w:val="clear" w:color="auto" w:fill="B5A39A" w:themeFill="accent6" w:themeFillTint="7F"/>
      </w:tcPr>
    </w:tblStylePr>
  </w:style>
  <w:style w:type="table" w:styleId="ColorfulList">
    <w:name w:val="Colorful List"/>
    <w:basedOn w:val="TableNormal"/>
    <w:uiPriority w:val="72"/>
    <w:semiHidden/>
    <w:unhideWhenUsed/>
    <w:rsid w:val="005722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EAB9F" w:themeFill="accent2" w:themeFillShade="CC"/>
      </w:tcPr>
    </w:tblStylePr>
    <w:tblStylePr w:type="lastRow">
      <w:rPr>
        <w:b/>
        <w:bCs/>
        <w:color w:val="3EA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722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EDEA" w:themeFill="accent1" w:themeFillTint="19"/>
    </w:tcPr>
    <w:tblStylePr w:type="firstRow">
      <w:rPr>
        <w:b/>
        <w:bCs/>
        <w:color w:val="FFFFFF" w:themeColor="background1"/>
      </w:rPr>
      <w:tblPr/>
      <w:tcPr>
        <w:tcBorders>
          <w:bottom w:val="single" w:sz="12" w:space="0" w:color="FFFFFF" w:themeColor="background1"/>
        </w:tcBorders>
        <w:shd w:val="clear" w:color="auto" w:fill="3EAB9F" w:themeFill="accent2" w:themeFillShade="CC"/>
      </w:tcPr>
    </w:tblStylePr>
    <w:tblStylePr w:type="lastRow">
      <w:rPr>
        <w:b/>
        <w:bCs/>
        <w:color w:val="3EA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3CC" w:themeFill="accent1" w:themeFillTint="3F"/>
      </w:tcPr>
    </w:tblStylePr>
    <w:tblStylePr w:type="band1Horz">
      <w:tblPr/>
      <w:tcPr>
        <w:shd w:val="clear" w:color="auto" w:fill="FCDBD6" w:themeFill="accent1" w:themeFillTint="33"/>
      </w:tcPr>
    </w:tblStylePr>
  </w:style>
  <w:style w:type="table" w:styleId="ColorfulList-Accent2">
    <w:name w:val="Colorful List Accent 2"/>
    <w:basedOn w:val="TableNormal"/>
    <w:uiPriority w:val="72"/>
    <w:semiHidden/>
    <w:unhideWhenUsed/>
    <w:rsid w:val="005722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9F8" w:themeFill="accent2" w:themeFillTint="19"/>
    </w:tcPr>
    <w:tblStylePr w:type="firstRow">
      <w:rPr>
        <w:b/>
        <w:bCs/>
        <w:color w:val="FFFFFF" w:themeColor="background1"/>
      </w:rPr>
      <w:tblPr/>
      <w:tcPr>
        <w:tcBorders>
          <w:bottom w:val="single" w:sz="12" w:space="0" w:color="FFFFFF" w:themeColor="background1"/>
        </w:tcBorders>
        <w:shd w:val="clear" w:color="auto" w:fill="3EAB9F" w:themeFill="accent2" w:themeFillShade="CC"/>
      </w:tcPr>
    </w:tblStylePr>
    <w:tblStylePr w:type="lastRow">
      <w:rPr>
        <w:b/>
        <w:bCs/>
        <w:color w:val="3EA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F0ED" w:themeFill="accent2" w:themeFillTint="3F"/>
      </w:tcPr>
    </w:tblStylePr>
    <w:tblStylePr w:type="band1Horz">
      <w:tblPr/>
      <w:tcPr>
        <w:shd w:val="clear" w:color="auto" w:fill="DFF3F1" w:themeFill="accent2" w:themeFillTint="33"/>
      </w:tcPr>
    </w:tblStylePr>
  </w:style>
  <w:style w:type="table" w:styleId="ColorfulList-Accent3">
    <w:name w:val="Colorful List Accent 3"/>
    <w:basedOn w:val="TableNormal"/>
    <w:uiPriority w:val="72"/>
    <w:semiHidden/>
    <w:unhideWhenUsed/>
    <w:rsid w:val="005722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CED" w:themeFill="accent3" w:themeFillTint="19"/>
    </w:tcPr>
    <w:tblStylePr w:type="firstRow">
      <w:rPr>
        <w:b/>
        <w:bCs/>
        <w:color w:val="FFFFFF" w:themeColor="background1"/>
      </w:rPr>
      <w:tblPr/>
      <w:tcPr>
        <w:tcBorders>
          <w:bottom w:val="single" w:sz="12" w:space="0" w:color="FFFFFF" w:themeColor="background1"/>
        </w:tcBorders>
        <w:shd w:val="clear" w:color="auto" w:fill="23A8C2" w:themeFill="accent4" w:themeFillShade="CC"/>
      </w:tcPr>
    </w:tblStylePr>
    <w:tblStylePr w:type="lastRow">
      <w:rPr>
        <w:b/>
        <w:bCs/>
        <w:color w:val="23A8C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7D3" w:themeFill="accent3" w:themeFillTint="3F"/>
      </w:tcPr>
    </w:tblStylePr>
    <w:tblStylePr w:type="band1Horz">
      <w:tblPr/>
      <w:tcPr>
        <w:shd w:val="clear" w:color="auto" w:fill="F6F8DB" w:themeFill="accent3" w:themeFillTint="33"/>
      </w:tcPr>
    </w:tblStylePr>
  </w:style>
  <w:style w:type="table" w:styleId="ColorfulList-Accent4">
    <w:name w:val="Colorful List Accent 4"/>
    <w:basedOn w:val="TableNormal"/>
    <w:uiPriority w:val="72"/>
    <w:semiHidden/>
    <w:unhideWhenUsed/>
    <w:rsid w:val="005722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9FB" w:themeFill="accent4" w:themeFillTint="19"/>
    </w:tcPr>
    <w:tblStylePr w:type="firstRow">
      <w:rPr>
        <w:b/>
        <w:bCs/>
        <w:color w:val="FFFFFF" w:themeColor="background1"/>
      </w:rPr>
      <w:tblPr/>
      <w:tcPr>
        <w:tcBorders>
          <w:bottom w:val="single" w:sz="12" w:space="0" w:color="FFFFFF" w:themeColor="background1"/>
        </w:tcBorders>
        <w:shd w:val="clear" w:color="auto" w:fill="BFCD24" w:themeFill="accent3" w:themeFillShade="CC"/>
      </w:tcPr>
    </w:tblStylePr>
    <w:tblStylePr w:type="lastRow">
      <w:rPr>
        <w:b/>
        <w:bCs/>
        <w:color w:val="BFCD2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F0F6" w:themeFill="accent4" w:themeFillTint="3F"/>
      </w:tcPr>
    </w:tblStylePr>
    <w:tblStylePr w:type="band1Horz">
      <w:tblPr/>
      <w:tcPr>
        <w:shd w:val="clear" w:color="auto" w:fill="D9F3F8" w:themeFill="accent4" w:themeFillTint="33"/>
      </w:tcPr>
    </w:tblStylePr>
  </w:style>
  <w:style w:type="table" w:styleId="ColorfulList-Accent5">
    <w:name w:val="Colorful List Accent 5"/>
    <w:basedOn w:val="TableNormal"/>
    <w:uiPriority w:val="72"/>
    <w:semiHidden/>
    <w:unhideWhenUsed/>
    <w:rsid w:val="005722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5F3" w:themeFill="accent5" w:themeFillTint="19"/>
    </w:tcPr>
    <w:tblStylePr w:type="firstRow">
      <w:rPr>
        <w:b/>
        <w:bCs/>
        <w:color w:val="FFFFFF" w:themeColor="background1"/>
      </w:rPr>
      <w:tblPr/>
      <w:tcPr>
        <w:tcBorders>
          <w:bottom w:val="single" w:sz="12" w:space="0" w:color="FFFFFF" w:themeColor="background1"/>
        </w:tcBorders>
        <w:shd w:val="clear" w:color="auto" w:fill="493C36" w:themeFill="accent6" w:themeFillShade="CC"/>
      </w:tcPr>
    </w:tblStylePr>
    <w:tblStylePr w:type="lastRow">
      <w:rPr>
        <w:b/>
        <w:bCs/>
        <w:color w:val="493C3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6E2" w:themeFill="accent5" w:themeFillTint="3F"/>
      </w:tcPr>
    </w:tblStylePr>
    <w:tblStylePr w:type="band1Horz">
      <w:tblPr/>
      <w:tcPr>
        <w:shd w:val="clear" w:color="auto" w:fill="ECEBE8" w:themeFill="accent5" w:themeFillTint="33"/>
      </w:tcPr>
    </w:tblStylePr>
  </w:style>
  <w:style w:type="table" w:styleId="ColorfulList-Accent6">
    <w:name w:val="Colorful List Accent 6"/>
    <w:basedOn w:val="TableNormal"/>
    <w:uiPriority w:val="72"/>
    <w:semiHidden/>
    <w:unhideWhenUsed/>
    <w:rsid w:val="005722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ECEB" w:themeFill="accent6" w:themeFillTint="19"/>
    </w:tcPr>
    <w:tblStylePr w:type="firstRow">
      <w:rPr>
        <w:b/>
        <w:bCs/>
        <w:color w:val="FFFFFF" w:themeColor="background1"/>
      </w:rPr>
      <w:tblPr/>
      <w:tcPr>
        <w:tcBorders>
          <w:bottom w:val="single" w:sz="12" w:space="0" w:color="FFFFFF" w:themeColor="background1"/>
        </w:tcBorders>
        <w:shd w:val="clear" w:color="auto" w:fill="877C6C" w:themeFill="accent5" w:themeFillShade="CC"/>
      </w:tcPr>
    </w:tblStylePr>
    <w:tblStylePr w:type="lastRow">
      <w:rPr>
        <w:b/>
        <w:bCs/>
        <w:color w:val="877C6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CD" w:themeFill="accent6" w:themeFillTint="3F"/>
      </w:tcPr>
    </w:tblStylePr>
    <w:tblStylePr w:type="band1Horz">
      <w:tblPr/>
      <w:tcPr>
        <w:shd w:val="clear" w:color="auto" w:fill="E1DAD6" w:themeFill="accent6" w:themeFillTint="33"/>
      </w:tcPr>
    </w:tblStylePr>
  </w:style>
  <w:style w:type="table" w:styleId="ColorfulShading">
    <w:name w:val="Colorful Shading"/>
    <w:basedOn w:val="TableNormal"/>
    <w:uiPriority w:val="71"/>
    <w:semiHidden/>
    <w:unhideWhenUsed/>
    <w:rsid w:val="00572222"/>
    <w:pPr>
      <w:spacing w:after="0" w:line="240" w:lineRule="auto"/>
    </w:pPr>
    <w:rPr>
      <w:color w:val="000000" w:themeColor="text1"/>
    </w:rPr>
    <w:tblPr>
      <w:tblStyleRowBandSize w:val="1"/>
      <w:tblStyleColBandSize w:val="1"/>
      <w:tblInd w:w="0" w:type="dxa"/>
      <w:tblBorders>
        <w:top w:val="single" w:sz="24" w:space="0" w:color="60C5B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60C5B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72222"/>
    <w:pPr>
      <w:spacing w:after="0" w:line="240" w:lineRule="auto"/>
    </w:pPr>
    <w:rPr>
      <w:color w:val="000000" w:themeColor="text1"/>
    </w:rPr>
    <w:tblPr>
      <w:tblStyleRowBandSize w:val="1"/>
      <w:tblStyleColBandSize w:val="1"/>
      <w:tblInd w:w="0" w:type="dxa"/>
      <w:tblBorders>
        <w:top w:val="single" w:sz="24" w:space="0" w:color="60C5BA" w:themeColor="accent2"/>
        <w:left w:val="single" w:sz="4" w:space="0" w:color="F05133" w:themeColor="accent1"/>
        <w:bottom w:val="single" w:sz="4" w:space="0" w:color="F05133" w:themeColor="accent1"/>
        <w:right w:val="single" w:sz="4" w:space="0" w:color="F05133"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DEA" w:themeFill="accent1" w:themeFillTint="19"/>
    </w:tcPr>
    <w:tblStylePr w:type="firstRow">
      <w:rPr>
        <w:b/>
        <w:bCs/>
      </w:rPr>
      <w:tblPr/>
      <w:tcPr>
        <w:tcBorders>
          <w:top w:val="nil"/>
          <w:left w:val="nil"/>
          <w:bottom w:val="single" w:sz="24" w:space="0" w:color="60C5B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2230C" w:themeFill="accent1" w:themeFillShade="99"/>
      </w:tcPr>
    </w:tblStylePr>
    <w:tblStylePr w:type="firstCol">
      <w:rPr>
        <w:color w:val="FFFFFF" w:themeColor="background1"/>
      </w:rPr>
      <w:tblPr/>
      <w:tcPr>
        <w:tcBorders>
          <w:top w:val="nil"/>
          <w:left w:val="nil"/>
          <w:bottom w:val="nil"/>
          <w:right w:val="nil"/>
          <w:insideH w:val="single" w:sz="4" w:space="0" w:color="A2230C" w:themeColor="accent1" w:themeShade="99"/>
          <w:insideV w:val="nil"/>
        </w:tcBorders>
        <w:shd w:val="clear" w:color="auto" w:fill="A2230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2230C" w:themeFill="accent1" w:themeFillShade="99"/>
      </w:tcPr>
    </w:tblStylePr>
    <w:tblStylePr w:type="band1Vert">
      <w:tblPr/>
      <w:tcPr>
        <w:shd w:val="clear" w:color="auto" w:fill="F9B9AD" w:themeFill="accent1" w:themeFillTint="66"/>
      </w:tcPr>
    </w:tblStylePr>
    <w:tblStylePr w:type="band1Horz">
      <w:tblPr/>
      <w:tcPr>
        <w:shd w:val="clear" w:color="auto" w:fill="F7A79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72222"/>
    <w:pPr>
      <w:spacing w:after="0" w:line="240" w:lineRule="auto"/>
    </w:pPr>
    <w:rPr>
      <w:color w:val="000000" w:themeColor="text1"/>
    </w:rPr>
    <w:tblPr>
      <w:tblStyleRowBandSize w:val="1"/>
      <w:tblStyleColBandSize w:val="1"/>
      <w:tblInd w:w="0" w:type="dxa"/>
      <w:tblBorders>
        <w:top w:val="single" w:sz="24" w:space="0" w:color="60C5BA" w:themeColor="accent2"/>
        <w:left w:val="single" w:sz="4" w:space="0" w:color="60C5BA" w:themeColor="accent2"/>
        <w:bottom w:val="single" w:sz="4" w:space="0" w:color="60C5BA" w:themeColor="accent2"/>
        <w:right w:val="single" w:sz="4" w:space="0" w:color="60C5BA"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9F8" w:themeFill="accent2" w:themeFillTint="19"/>
    </w:tcPr>
    <w:tblStylePr w:type="firstRow">
      <w:rPr>
        <w:b/>
        <w:bCs/>
      </w:rPr>
      <w:tblPr/>
      <w:tcPr>
        <w:tcBorders>
          <w:top w:val="nil"/>
          <w:left w:val="nil"/>
          <w:bottom w:val="single" w:sz="24" w:space="0" w:color="60C5B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8077" w:themeFill="accent2" w:themeFillShade="99"/>
      </w:tcPr>
    </w:tblStylePr>
    <w:tblStylePr w:type="firstCol">
      <w:rPr>
        <w:color w:val="FFFFFF" w:themeColor="background1"/>
      </w:rPr>
      <w:tblPr/>
      <w:tcPr>
        <w:tcBorders>
          <w:top w:val="nil"/>
          <w:left w:val="nil"/>
          <w:bottom w:val="nil"/>
          <w:right w:val="nil"/>
          <w:insideH w:val="single" w:sz="4" w:space="0" w:color="2F8077" w:themeColor="accent2" w:themeShade="99"/>
          <w:insideV w:val="nil"/>
        </w:tcBorders>
        <w:shd w:val="clear" w:color="auto" w:fill="2F80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F8077" w:themeFill="accent2" w:themeFillShade="99"/>
      </w:tcPr>
    </w:tblStylePr>
    <w:tblStylePr w:type="band1Vert">
      <w:tblPr/>
      <w:tcPr>
        <w:shd w:val="clear" w:color="auto" w:fill="BFE7E3" w:themeFill="accent2" w:themeFillTint="66"/>
      </w:tcPr>
    </w:tblStylePr>
    <w:tblStylePr w:type="band1Horz">
      <w:tblPr/>
      <w:tcPr>
        <w:shd w:val="clear" w:color="auto" w:fill="AFE2D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72222"/>
    <w:pPr>
      <w:spacing w:after="0" w:line="240" w:lineRule="auto"/>
    </w:pPr>
    <w:rPr>
      <w:color w:val="000000" w:themeColor="text1"/>
    </w:rPr>
    <w:tblPr>
      <w:tblStyleRowBandSize w:val="1"/>
      <w:tblStyleColBandSize w:val="1"/>
      <w:tblInd w:w="0" w:type="dxa"/>
      <w:tblBorders>
        <w:top w:val="single" w:sz="24" w:space="0" w:color="42C4DD" w:themeColor="accent4"/>
        <w:left w:val="single" w:sz="4" w:space="0" w:color="D5E04E" w:themeColor="accent3"/>
        <w:bottom w:val="single" w:sz="4" w:space="0" w:color="D5E04E" w:themeColor="accent3"/>
        <w:right w:val="single" w:sz="4" w:space="0" w:color="D5E04E"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CED" w:themeFill="accent3" w:themeFillTint="19"/>
    </w:tcPr>
    <w:tblStylePr w:type="firstRow">
      <w:rPr>
        <w:b/>
        <w:bCs/>
      </w:rPr>
      <w:tblPr/>
      <w:tcPr>
        <w:tcBorders>
          <w:top w:val="nil"/>
          <w:left w:val="nil"/>
          <w:bottom w:val="single" w:sz="24" w:space="0" w:color="42C4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991B" w:themeFill="accent3" w:themeFillShade="99"/>
      </w:tcPr>
    </w:tblStylePr>
    <w:tblStylePr w:type="firstCol">
      <w:rPr>
        <w:color w:val="FFFFFF" w:themeColor="background1"/>
      </w:rPr>
      <w:tblPr/>
      <w:tcPr>
        <w:tcBorders>
          <w:top w:val="nil"/>
          <w:left w:val="nil"/>
          <w:bottom w:val="nil"/>
          <w:right w:val="nil"/>
          <w:insideH w:val="single" w:sz="4" w:space="0" w:color="8F991B" w:themeColor="accent3" w:themeShade="99"/>
          <w:insideV w:val="nil"/>
        </w:tcBorders>
        <w:shd w:val="clear" w:color="auto" w:fill="8F991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F991B" w:themeFill="accent3" w:themeFillShade="99"/>
      </w:tcPr>
    </w:tblStylePr>
    <w:tblStylePr w:type="band1Vert">
      <w:tblPr/>
      <w:tcPr>
        <w:shd w:val="clear" w:color="auto" w:fill="EEF2B8" w:themeFill="accent3" w:themeFillTint="66"/>
      </w:tcPr>
    </w:tblStylePr>
    <w:tblStylePr w:type="band1Horz">
      <w:tblPr/>
      <w:tcPr>
        <w:shd w:val="clear" w:color="auto" w:fill="E9EFA6" w:themeFill="accent3" w:themeFillTint="7F"/>
      </w:tcPr>
    </w:tblStylePr>
  </w:style>
  <w:style w:type="table" w:styleId="ColorfulShading-Accent4">
    <w:name w:val="Colorful Shading Accent 4"/>
    <w:basedOn w:val="TableNormal"/>
    <w:uiPriority w:val="71"/>
    <w:semiHidden/>
    <w:unhideWhenUsed/>
    <w:rsid w:val="00572222"/>
    <w:pPr>
      <w:spacing w:after="0" w:line="240" w:lineRule="auto"/>
    </w:pPr>
    <w:rPr>
      <w:color w:val="000000" w:themeColor="text1"/>
    </w:rPr>
    <w:tblPr>
      <w:tblStyleRowBandSize w:val="1"/>
      <w:tblStyleColBandSize w:val="1"/>
      <w:tblInd w:w="0" w:type="dxa"/>
      <w:tblBorders>
        <w:top w:val="single" w:sz="24" w:space="0" w:color="D5E04E" w:themeColor="accent3"/>
        <w:left w:val="single" w:sz="4" w:space="0" w:color="42C4DD" w:themeColor="accent4"/>
        <w:bottom w:val="single" w:sz="4" w:space="0" w:color="42C4DD" w:themeColor="accent4"/>
        <w:right w:val="single" w:sz="4" w:space="0" w:color="42C4D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9FB" w:themeFill="accent4" w:themeFillTint="19"/>
    </w:tcPr>
    <w:tblStylePr w:type="firstRow">
      <w:rPr>
        <w:b/>
        <w:bCs/>
      </w:rPr>
      <w:tblPr/>
      <w:tcPr>
        <w:tcBorders>
          <w:top w:val="nil"/>
          <w:left w:val="nil"/>
          <w:bottom w:val="single" w:sz="24" w:space="0" w:color="D5E04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7E91" w:themeFill="accent4" w:themeFillShade="99"/>
      </w:tcPr>
    </w:tblStylePr>
    <w:tblStylePr w:type="firstCol">
      <w:rPr>
        <w:color w:val="FFFFFF" w:themeColor="background1"/>
      </w:rPr>
      <w:tblPr/>
      <w:tcPr>
        <w:tcBorders>
          <w:top w:val="nil"/>
          <w:left w:val="nil"/>
          <w:bottom w:val="nil"/>
          <w:right w:val="nil"/>
          <w:insideH w:val="single" w:sz="4" w:space="0" w:color="1A7E91" w:themeColor="accent4" w:themeShade="99"/>
          <w:insideV w:val="nil"/>
        </w:tcBorders>
        <w:shd w:val="clear" w:color="auto" w:fill="1A7E9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A7E91" w:themeFill="accent4" w:themeFillShade="99"/>
      </w:tcPr>
    </w:tblStylePr>
    <w:tblStylePr w:type="band1Vert">
      <w:tblPr/>
      <w:tcPr>
        <w:shd w:val="clear" w:color="auto" w:fill="B3E7F1" w:themeFill="accent4" w:themeFillTint="66"/>
      </w:tcPr>
    </w:tblStylePr>
    <w:tblStylePr w:type="band1Horz">
      <w:tblPr/>
      <w:tcPr>
        <w:shd w:val="clear" w:color="auto" w:fill="A0E1E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72222"/>
    <w:pPr>
      <w:spacing w:after="0" w:line="240" w:lineRule="auto"/>
    </w:pPr>
    <w:rPr>
      <w:color w:val="000000" w:themeColor="text1"/>
    </w:rPr>
    <w:tblPr>
      <w:tblStyleRowBandSize w:val="1"/>
      <w:tblStyleColBandSize w:val="1"/>
      <w:tblInd w:w="0" w:type="dxa"/>
      <w:tblBorders>
        <w:top w:val="single" w:sz="24" w:space="0" w:color="5C4C44" w:themeColor="accent6"/>
        <w:left w:val="single" w:sz="4" w:space="0" w:color="A49B8D" w:themeColor="accent5"/>
        <w:bottom w:val="single" w:sz="4" w:space="0" w:color="A49B8D" w:themeColor="accent5"/>
        <w:right w:val="single" w:sz="4" w:space="0" w:color="A49B8D"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5F3" w:themeFill="accent5" w:themeFillTint="19"/>
    </w:tcPr>
    <w:tblStylePr w:type="firstRow">
      <w:rPr>
        <w:b/>
        <w:bCs/>
      </w:rPr>
      <w:tblPr/>
      <w:tcPr>
        <w:tcBorders>
          <w:top w:val="nil"/>
          <w:left w:val="nil"/>
          <w:bottom w:val="single" w:sz="24" w:space="0" w:color="5C4C4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5D51" w:themeFill="accent5" w:themeFillShade="99"/>
      </w:tcPr>
    </w:tblStylePr>
    <w:tblStylePr w:type="firstCol">
      <w:rPr>
        <w:color w:val="FFFFFF" w:themeColor="background1"/>
      </w:rPr>
      <w:tblPr/>
      <w:tcPr>
        <w:tcBorders>
          <w:top w:val="nil"/>
          <w:left w:val="nil"/>
          <w:bottom w:val="nil"/>
          <w:right w:val="nil"/>
          <w:insideH w:val="single" w:sz="4" w:space="0" w:color="655D51" w:themeColor="accent5" w:themeShade="99"/>
          <w:insideV w:val="nil"/>
        </w:tcBorders>
        <w:shd w:val="clear" w:color="auto" w:fill="655D5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55D51" w:themeFill="accent5" w:themeFillShade="99"/>
      </w:tcPr>
    </w:tblStylePr>
    <w:tblStylePr w:type="band1Vert">
      <w:tblPr/>
      <w:tcPr>
        <w:shd w:val="clear" w:color="auto" w:fill="DAD7D1" w:themeFill="accent5" w:themeFillTint="66"/>
      </w:tcPr>
    </w:tblStylePr>
    <w:tblStylePr w:type="band1Horz">
      <w:tblPr/>
      <w:tcPr>
        <w:shd w:val="clear" w:color="auto" w:fill="D1CDC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72222"/>
    <w:pPr>
      <w:spacing w:after="0" w:line="240" w:lineRule="auto"/>
    </w:pPr>
    <w:rPr>
      <w:color w:val="000000" w:themeColor="text1"/>
    </w:rPr>
    <w:tblPr>
      <w:tblStyleRowBandSize w:val="1"/>
      <w:tblStyleColBandSize w:val="1"/>
      <w:tblInd w:w="0" w:type="dxa"/>
      <w:tblBorders>
        <w:top w:val="single" w:sz="24" w:space="0" w:color="A49B8D" w:themeColor="accent5"/>
        <w:left w:val="single" w:sz="4" w:space="0" w:color="5C4C44" w:themeColor="accent6"/>
        <w:bottom w:val="single" w:sz="4" w:space="0" w:color="5C4C44" w:themeColor="accent6"/>
        <w:right w:val="single" w:sz="4" w:space="0" w:color="5C4C4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ECEB" w:themeFill="accent6" w:themeFillTint="19"/>
    </w:tcPr>
    <w:tblStylePr w:type="firstRow">
      <w:rPr>
        <w:b/>
        <w:bCs/>
      </w:rPr>
      <w:tblPr/>
      <w:tcPr>
        <w:tcBorders>
          <w:top w:val="nil"/>
          <w:left w:val="nil"/>
          <w:bottom w:val="single" w:sz="24" w:space="0" w:color="A49B8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2D28" w:themeFill="accent6" w:themeFillShade="99"/>
      </w:tcPr>
    </w:tblStylePr>
    <w:tblStylePr w:type="firstCol">
      <w:rPr>
        <w:color w:val="FFFFFF" w:themeColor="background1"/>
      </w:rPr>
      <w:tblPr/>
      <w:tcPr>
        <w:tcBorders>
          <w:top w:val="nil"/>
          <w:left w:val="nil"/>
          <w:bottom w:val="nil"/>
          <w:right w:val="nil"/>
          <w:insideH w:val="single" w:sz="4" w:space="0" w:color="372D28" w:themeColor="accent6" w:themeShade="99"/>
          <w:insideV w:val="nil"/>
        </w:tcBorders>
        <w:shd w:val="clear" w:color="auto" w:fill="372D2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72D28" w:themeFill="accent6" w:themeFillShade="99"/>
      </w:tcPr>
    </w:tblStylePr>
    <w:tblStylePr w:type="band1Vert">
      <w:tblPr/>
      <w:tcPr>
        <w:shd w:val="clear" w:color="auto" w:fill="C3B5AE" w:themeFill="accent6" w:themeFillTint="66"/>
      </w:tcPr>
    </w:tblStylePr>
    <w:tblStylePr w:type="band1Horz">
      <w:tblPr/>
      <w:tcPr>
        <w:shd w:val="clear" w:color="auto" w:fill="B5A39A"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72222"/>
    <w:rPr>
      <w:sz w:val="22"/>
      <w:szCs w:val="16"/>
    </w:rPr>
  </w:style>
  <w:style w:type="paragraph" w:styleId="CommentText">
    <w:name w:val="annotation text"/>
    <w:basedOn w:val="Normal"/>
    <w:link w:val="CommentTextChar"/>
    <w:uiPriority w:val="99"/>
    <w:semiHidden/>
    <w:unhideWhenUsed/>
    <w:rsid w:val="00572222"/>
    <w:pPr>
      <w:spacing w:line="240" w:lineRule="auto"/>
    </w:pPr>
  </w:style>
  <w:style w:type="character" w:customStyle="1" w:styleId="CommentTextChar">
    <w:name w:val="Comment Text Char"/>
    <w:basedOn w:val="DefaultParagraphFont"/>
    <w:link w:val="CommentText"/>
    <w:uiPriority w:val="99"/>
    <w:semiHidden/>
    <w:rsid w:val="00572222"/>
    <w:rPr>
      <w:kern w:val="16"/>
      <w:sz w:val="22"/>
      <w14:ligatures w14:val="standardContextual"/>
      <w14:numForm w14:val="oldStyle"/>
      <w14:numSpacing w14:val="proportional"/>
      <w14:cntxtAlts/>
    </w:rPr>
  </w:style>
  <w:style w:type="paragraph" w:styleId="CommentSubject">
    <w:name w:val="annotation subject"/>
    <w:basedOn w:val="CommentText"/>
    <w:next w:val="CommentText"/>
    <w:link w:val="CommentSubjectChar"/>
    <w:uiPriority w:val="99"/>
    <w:semiHidden/>
    <w:unhideWhenUsed/>
    <w:rsid w:val="00572222"/>
    <w:rPr>
      <w:b/>
      <w:bCs/>
    </w:rPr>
  </w:style>
  <w:style w:type="character" w:customStyle="1" w:styleId="CommentSubjectChar">
    <w:name w:val="Comment Subject Char"/>
    <w:basedOn w:val="CommentTextChar"/>
    <w:link w:val="CommentSubject"/>
    <w:uiPriority w:val="99"/>
    <w:semiHidden/>
    <w:rsid w:val="00572222"/>
    <w:rPr>
      <w:b/>
      <w:bCs/>
      <w:kern w:val="16"/>
      <w:sz w:val="22"/>
      <w14:ligatures w14:val="standardContextual"/>
      <w14:numForm w14:val="oldStyle"/>
      <w14:numSpacing w14:val="proportional"/>
      <w14:cntxtAlts/>
    </w:rPr>
  </w:style>
  <w:style w:type="table" w:styleId="DarkList">
    <w:name w:val="Dark List"/>
    <w:basedOn w:val="TableNormal"/>
    <w:uiPriority w:val="70"/>
    <w:semiHidden/>
    <w:unhideWhenUsed/>
    <w:rsid w:val="005722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722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0513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61D0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A2C0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A2C0F" w:themeFill="accent1" w:themeFillShade="BF"/>
      </w:tcPr>
    </w:tblStylePr>
    <w:tblStylePr w:type="band1Vert">
      <w:tblPr/>
      <w:tcPr>
        <w:tcBorders>
          <w:top w:val="nil"/>
          <w:left w:val="nil"/>
          <w:bottom w:val="nil"/>
          <w:right w:val="nil"/>
          <w:insideH w:val="nil"/>
          <w:insideV w:val="nil"/>
        </w:tcBorders>
        <w:shd w:val="clear" w:color="auto" w:fill="CA2C0F" w:themeFill="accent1" w:themeFillShade="BF"/>
      </w:tcPr>
    </w:tblStylePr>
    <w:tblStylePr w:type="band1Horz">
      <w:tblPr/>
      <w:tcPr>
        <w:tcBorders>
          <w:top w:val="nil"/>
          <w:left w:val="nil"/>
          <w:bottom w:val="nil"/>
          <w:right w:val="nil"/>
          <w:insideH w:val="nil"/>
          <w:insideV w:val="nil"/>
        </w:tcBorders>
        <w:shd w:val="clear" w:color="auto" w:fill="CA2C0F" w:themeFill="accent1" w:themeFillShade="BF"/>
      </w:tcPr>
    </w:tblStylePr>
  </w:style>
  <w:style w:type="table" w:styleId="DarkList-Accent2">
    <w:name w:val="Dark List Accent 2"/>
    <w:basedOn w:val="TableNormal"/>
    <w:uiPriority w:val="70"/>
    <w:semiHidden/>
    <w:unhideWhenUsed/>
    <w:rsid w:val="005722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0C5B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6A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AA0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AA095" w:themeFill="accent2" w:themeFillShade="BF"/>
      </w:tcPr>
    </w:tblStylePr>
    <w:tblStylePr w:type="band1Vert">
      <w:tblPr/>
      <w:tcPr>
        <w:tcBorders>
          <w:top w:val="nil"/>
          <w:left w:val="nil"/>
          <w:bottom w:val="nil"/>
          <w:right w:val="nil"/>
          <w:insideH w:val="nil"/>
          <w:insideV w:val="nil"/>
        </w:tcBorders>
        <w:shd w:val="clear" w:color="auto" w:fill="3AA095" w:themeFill="accent2" w:themeFillShade="BF"/>
      </w:tcPr>
    </w:tblStylePr>
    <w:tblStylePr w:type="band1Horz">
      <w:tblPr/>
      <w:tcPr>
        <w:tcBorders>
          <w:top w:val="nil"/>
          <w:left w:val="nil"/>
          <w:bottom w:val="nil"/>
          <w:right w:val="nil"/>
          <w:insideH w:val="nil"/>
          <w:insideV w:val="nil"/>
        </w:tcBorders>
        <w:shd w:val="clear" w:color="auto" w:fill="3AA095" w:themeFill="accent2" w:themeFillShade="BF"/>
      </w:tcPr>
    </w:tblStylePr>
  </w:style>
  <w:style w:type="table" w:styleId="DarkList-Accent3">
    <w:name w:val="Dark List Accent 3"/>
    <w:basedOn w:val="TableNormal"/>
    <w:uiPriority w:val="70"/>
    <w:semiHidden/>
    <w:unhideWhenUsed/>
    <w:rsid w:val="005722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5E04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7F1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3C02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3C021" w:themeFill="accent3" w:themeFillShade="BF"/>
      </w:tcPr>
    </w:tblStylePr>
    <w:tblStylePr w:type="band1Vert">
      <w:tblPr/>
      <w:tcPr>
        <w:tcBorders>
          <w:top w:val="nil"/>
          <w:left w:val="nil"/>
          <w:bottom w:val="nil"/>
          <w:right w:val="nil"/>
          <w:insideH w:val="nil"/>
          <w:insideV w:val="nil"/>
        </w:tcBorders>
        <w:shd w:val="clear" w:color="auto" w:fill="B3C021" w:themeFill="accent3" w:themeFillShade="BF"/>
      </w:tcPr>
    </w:tblStylePr>
    <w:tblStylePr w:type="band1Horz">
      <w:tblPr/>
      <w:tcPr>
        <w:tcBorders>
          <w:top w:val="nil"/>
          <w:left w:val="nil"/>
          <w:bottom w:val="nil"/>
          <w:right w:val="nil"/>
          <w:insideH w:val="nil"/>
          <w:insideV w:val="nil"/>
        </w:tcBorders>
        <w:shd w:val="clear" w:color="auto" w:fill="B3C021" w:themeFill="accent3" w:themeFillShade="BF"/>
      </w:tcPr>
    </w:tblStylePr>
  </w:style>
  <w:style w:type="table" w:styleId="DarkList-Accent4">
    <w:name w:val="Dark List Accent 4"/>
    <w:basedOn w:val="TableNormal"/>
    <w:uiPriority w:val="70"/>
    <w:semiHidden/>
    <w:unhideWhenUsed/>
    <w:rsid w:val="005722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2C4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687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09DB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09DB5" w:themeFill="accent4" w:themeFillShade="BF"/>
      </w:tcPr>
    </w:tblStylePr>
    <w:tblStylePr w:type="band1Vert">
      <w:tblPr/>
      <w:tcPr>
        <w:tcBorders>
          <w:top w:val="nil"/>
          <w:left w:val="nil"/>
          <w:bottom w:val="nil"/>
          <w:right w:val="nil"/>
          <w:insideH w:val="nil"/>
          <w:insideV w:val="nil"/>
        </w:tcBorders>
        <w:shd w:val="clear" w:color="auto" w:fill="209DB5" w:themeFill="accent4" w:themeFillShade="BF"/>
      </w:tcPr>
    </w:tblStylePr>
    <w:tblStylePr w:type="band1Horz">
      <w:tblPr/>
      <w:tcPr>
        <w:tcBorders>
          <w:top w:val="nil"/>
          <w:left w:val="nil"/>
          <w:bottom w:val="nil"/>
          <w:right w:val="nil"/>
          <w:insideH w:val="nil"/>
          <w:insideV w:val="nil"/>
        </w:tcBorders>
        <w:shd w:val="clear" w:color="auto" w:fill="209DB5" w:themeFill="accent4" w:themeFillShade="BF"/>
      </w:tcPr>
    </w:tblStylePr>
  </w:style>
  <w:style w:type="table" w:styleId="DarkList-Accent5">
    <w:name w:val="Dark List Accent 5"/>
    <w:basedOn w:val="TableNormal"/>
    <w:uiPriority w:val="70"/>
    <w:semiHidden/>
    <w:unhideWhenUsed/>
    <w:rsid w:val="005722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49B8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44D4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E746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E7465" w:themeFill="accent5" w:themeFillShade="BF"/>
      </w:tcPr>
    </w:tblStylePr>
    <w:tblStylePr w:type="band1Vert">
      <w:tblPr/>
      <w:tcPr>
        <w:tcBorders>
          <w:top w:val="nil"/>
          <w:left w:val="nil"/>
          <w:bottom w:val="nil"/>
          <w:right w:val="nil"/>
          <w:insideH w:val="nil"/>
          <w:insideV w:val="nil"/>
        </w:tcBorders>
        <w:shd w:val="clear" w:color="auto" w:fill="7E7465" w:themeFill="accent5" w:themeFillShade="BF"/>
      </w:tcPr>
    </w:tblStylePr>
    <w:tblStylePr w:type="band1Horz">
      <w:tblPr/>
      <w:tcPr>
        <w:tcBorders>
          <w:top w:val="nil"/>
          <w:left w:val="nil"/>
          <w:bottom w:val="nil"/>
          <w:right w:val="nil"/>
          <w:insideH w:val="nil"/>
          <w:insideV w:val="nil"/>
        </w:tcBorders>
        <w:shd w:val="clear" w:color="auto" w:fill="7E7465" w:themeFill="accent5" w:themeFillShade="BF"/>
      </w:tcPr>
    </w:tblStylePr>
  </w:style>
  <w:style w:type="table" w:styleId="DarkList-Accent6">
    <w:name w:val="Dark List Accent 6"/>
    <w:basedOn w:val="TableNormal"/>
    <w:uiPriority w:val="70"/>
    <w:semiHidden/>
    <w:unhideWhenUsed/>
    <w:rsid w:val="005722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C4C4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252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4383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43833" w:themeFill="accent6" w:themeFillShade="BF"/>
      </w:tcPr>
    </w:tblStylePr>
    <w:tblStylePr w:type="band1Vert">
      <w:tblPr/>
      <w:tcPr>
        <w:tcBorders>
          <w:top w:val="nil"/>
          <w:left w:val="nil"/>
          <w:bottom w:val="nil"/>
          <w:right w:val="nil"/>
          <w:insideH w:val="nil"/>
          <w:insideV w:val="nil"/>
        </w:tcBorders>
        <w:shd w:val="clear" w:color="auto" w:fill="443833" w:themeFill="accent6" w:themeFillShade="BF"/>
      </w:tcPr>
    </w:tblStylePr>
    <w:tblStylePr w:type="band1Horz">
      <w:tblPr/>
      <w:tcPr>
        <w:tcBorders>
          <w:top w:val="nil"/>
          <w:left w:val="nil"/>
          <w:bottom w:val="nil"/>
          <w:right w:val="nil"/>
          <w:insideH w:val="nil"/>
          <w:insideV w:val="nil"/>
        </w:tcBorders>
        <w:shd w:val="clear" w:color="auto" w:fill="443833" w:themeFill="accent6" w:themeFillShade="BF"/>
      </w:tcPr>
    </w:tblStylePr>
  </w:style>
  <w:style w:type="paragraph" w:styleId="DocumentMap">
    <w:name w:val="Document Map"/>
    <w:basedOn w:val="Normal"/>
    <w:link w:val="DocumentMapChar"/>
    <w:uiPriority w:val="99"/>
    <w:semiHidden/>
    <w:unhideWhenUsed/>
    <w:rsid w:val="0057222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572222"/>
    <w:rPr>
      <w:rFonts w:ascii="Segoe UI" w:hAnsi="Segoe UI" w:cs="Segoe UI"/>
      <w:kern w:val="16"/>
      <w:sz w:val="22"/>
      <w:szCs w:val="16"/>
      <w14:ligatures w14:val="standardContextual"/>
      <w14:numForm w14:val="oldStyle"/>
      <w14:numSpacing w14:val="proportional"/>
      <w14:cntxtAlts/>
    </w:rPr>
  </w:style>
  <w:style w:type="paragraph" w:styleId="E-mailSignature">
    <w:name w:val="E-mail Signature"/>
    <w:basedOn w:val="Normal"/>
    <w:link w:val="E-mailSignatureChar"/>
    <w:uiPriority w:val="99"/>
    <w:semiHidden/>
    <w:unhideWhenUsed/>
    <w:rsid w:val="00572222"/>
    <w:pPr>
      <w:spacing w:after="0" w:line="240" w:lineRule="auto"/>
    </w:pPr>
  </w:style>
  <w:style w:type="character" w:customStyle="1" w:styleId="E-mailSignatureChar">
    <w:name w:val="E-mail Signature Char"/>
    <w:basedOn w:val="DefaultParagraphFont"/>
    <w:link w:val="E-mailSignature"/>
    <w:uiPriority w:val="99"/>
    <w:semiHidden/>
    <w:rsid w:val="00572222"/>
    <w:rPr>
      <w:kern w:val="16"/>
      <w:sz w:val="22"/>
      <w14:ligatures w14:val="standardContextual"/>
      <w14:numForm w14:val="oldStyle"/>
      <w14:numSpacing w14:val="proportional"/>
      <w14:cntxtAlts/>
    </w:rPr>
  </w:style>
  <w:style w:type="character" w:styleId="Emphasis">
    <w:name w:val="Emphasis"/>
    <w:basedOn w:val="DefaultParagraphFont"/>
    <w:uiPriority w:val="20"/>
    <w:semiHidden/>
    <w:qFormat/>
    <w:rsid w:val="00572222"/>
    <w:rPr>
      <w:i/>
      <w:iCs/>
      <w:sz w:val="22"/>
    </w:rPr>
  </w:style>
  <w:style w:type="character" w:styleId="EndnoteReference">
    <w:name w:val="endnote reference"/>
    <w:basedOn w:val="DefaultParagraphFont"/>
    <w:uiPriority w:val="99"/>
    <w:semiHidden/>
    <w:unhideWhenUsed/>
    <w:rsid w:val="00572222"/>
    <w:rPr>
      <w:sz w:val="22"/>
      <w:vertAlign w:val="superscript"/>
    </w:rPr>
  </w:style>
  <w:style w:type="paragraph" w:styleId="EndnoteText">
    <w:name w:val="endnote text"/>
    <w:basedOn w:val="Normal"/>
    <w:link w:val="EndnoteTextChar"/>
    <w:uiPriority w:val="99"/>
    <w:semiHidden/>
    <w:unhideWhenUsed/>
    <w:rsid w:val="00572222"/>
    <w:pPr>
      <w:spacing w:after="0" w:line="240" w:lineRule="auto"/>
    </w:pPr>
  </w:style>
  <w:style w:type="character" w:customStyle="1" w:styleId="EndnoteTextChar">
    <w:name w:val="Endnote Text Char"/>
    <w:basedOn w:val="DefaultParagraphFont"/>
    <w:link w:val="EndnoteText"/>
    <w:uiPriority w:val="99"/>
    <w:semiHidden/>
    <w:rsid w:val="00572222"/>
    <w:rPr>
      <w:kern w:val="16"/>
      <w:sz w:val="22"/>
      <w14:ligatures w14:val="standardContextual"/>
      <w14:numForm w14:val="oldStyle"/>
      <w14:numSpacing w14:val="proportional"/>
      <w14:cntxtAlts/>
    </w:rPr>
  </w:style>
  <w:style w:type="paragraph" w:styleId="EnvelopeAddress">
    <w:name w:val="envelope address"/>
    <w:basedOn w:val="Normal"/>
    <w:uiPriority w:val="99"/>
    <w:semiHidden/>
    <w:unhideWhenUsed/>
    <w:rsid w:val="0057222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72222"/>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0F51EC"/>
    <w:rPr>
      <w:color w:val="276B64" w:themeColor="accent2" w:themeShade="80"/>
      <w:sz w:val="22"/>
      <w:u w:val="single"/>
    </w:rPr>
  </w:style>
  <w:style w:type="character" w:styleId="FootnoteReference">
    <w:name w:val="footnote reference"/>
    <w:basedOn w:val="DefaultParagraphFont"/>
    <w:uiPriority w:val="99"/>
    <w:semiHidden/>
    <w:unhideWhenUsed/>
    <w:rsid w:val="00572222"/>
    <w:rPr>
      <w:sz w:val="22"/>
      <w:vertAlign w:val="superscript"/>
    </w:rPr>
  </w:style>
  <w:style w:type="paragraph" w:styleId="FootnoteText">
    <w:name w:val="footnote text"/>
    <w:basedOn w:val="Normal"/>
    <w:link w:val="FootnoteTextChar"/>
    <w:uiPriority w:val="99"/>
    <w:semiHidden/>
    <w:unhideWhenUsed/>
    <w:rsid w:val="00572222"/>
    <w:pPr>
      <w:spacing w:after="0" w:line="240" w:lineRule="auto"/>
    </w:pPr>
  </w:style>
  <w:style w:type="character" w:customStyle="1" w:styleId="FootnoteTextChar">
    <w:name w:val="Footnote Text Char"/>
    <w:basedOn w:val="DefaultParagraphFont"/>
    <w:link w:val="FootnoteText"/>
    <w:uiPriority w:val="99"/>
    <w:semiHidden/>
    <w:rsid w:val="00572222"/>
    <w:rPr>
      <w:kern w:val="16"/>
      <w:sz w:val="22"/>
      <w14:ligatures w14:val="standardContextual"/>
      <w14:numForm w14:val="oldStyle"/>
      <w14:numSpacing w14:val="proportional"/>
      <w14:cntxtAlts/>
    </w:rPr>
  </w:style>
  <w:style w:type="table" w:customStyle="1" w:styleId="GridTable1Light">
    <w:name w:val="Grid Table 1 Light"/>
    <w:basedOn w:val="TableNormal"/>
    <w:uiPriority w:val="46"/>
    <w:rsid w:val="00572222"/>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572222"/>
    <w:pPr>
      <w:spacing w:after="0" w:line="240" w:lineRule="auto"/>
    </w:pPr>
    <w:tblPr>
      <w:tblStyleRowBandSize w:val="1"/>
      <w:tblStyleColBandSize w:val="1"/>
      <w:tblInd w:w="0" w:type="dxa"/>
      <w:tblBorders>
        <w:top w:val="single" w:sz="4" w:space="0" w:color="F9B9AD" w:themeColor="accent1" w:themeTint="66"/>
        <w:left w:val="single" w:sz="4" w:space="0" w:color="F9B9AD" w:themeColor="accent1" w:themeTint="66"/>
        <w:bottom w:val="single" w:sz="4" w:space="0" w:color="F9B9AD" w:themeColor="accent1" w:themeTint="66"/>
        <w:right w:val="single" w:sz="4" w:space="0" w:color="F9B9AD" w:themeColor="accent1" w:themeTint="66"/>
        <w:insideH w:val="single" w:sz="4" w:space="0" w:color="F9B9AD" w:themeColor="accent1" w:themeTint="66"/>
        <w:insideV w:val="single" w:sz="4" w:space="0" w:color="F9B9AD" w:themeColor="accent1" w:themeTint="66"/>
      </w:tblBorders>
      <w:tblCellMar>
        <w:top w:w="0" w:type="dxa"/>
        <w:left w:w="108" w:type="dxa"/>
        <w:bottom w:w="0" w:type="dxa"/>
        <w:right w:w="108" w:type="dxa"/>
      </w:tblCellMar>
    </w:tblPr>
    <w:tblStylePr w:type="firstRow">
      <w:rPr>
        <w:b/>
        <w:bCs/>
      </w:rPr>
      <w:tblPr/>
      <w:tcPr>
        <w:tcBorders>
          <w:bottom w:val="single" w:sz="12" w:space="0" w:color="F69684" w:themeColor="accent1" w:themeTint="99"/>
        </w:tcBorders>
      </w:tcPr>
    </w:tblStylePr>
    <w:tblStylePr w:type="lastRow">
      <w:rPr>
        <w:b/>
        <w:bCs/>
      </w:rPr>
      <w:tblPr/>
      <w:tcPr>
        <w:tcBorders>
          <w:top w:val="double" w:sz="2" w:space="0" w:color="F69684"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572222"/>
    <w:pPr>
      <w:spacing w:after="0" w:line="240" w:lineRule="auto"/>
    </w:pPr>
    <w:tblPr>
      <w:tblStyleRowBandSize w:val="1"/>
      <w:tblStyleColBandSize w:val="1"/>
      <w:tblInd w:w="0" w:type="dxa"/>
      <w:tblBorders>
        <w:top w:val="single" w:sz="4" w:space="0" w:color="BFE7E3" w:themeColor="accent2" w:themeTint="66"/>
        <w:left w:val="single" w:sz="4" w:space="0" w:color="BFE7E3" w:themeColor="accent2" w:themeTint="66"/>
        <w:bottom w:val="single" w:sz="4" w:space="0" w:color="BFE7E3" w:themeColor="accent2" w:themeTint="66"/>
        <w:right w:val="single" w:sz="4" w:space="0" w:color="BFE7E3" w:themeColor="accent2" w:themeTint="66"/>
        <w:insideH w:val="single" w:sz="4" w:space="0" w:color="BFE7E3" w:themeColor="accent2" w:themeTint="66"/>
        <w:insideV w:val="single" w:sz="4" w:space="0" w:color="BFE7E3" w:themeColor="accent2" w:themeTint="66"/>
      </w:tblBorders>
      <w:tblCellMar>
        <w:top w:w="0" w:type="dxa"/>
        <w:left w:w="108" w:type="dxa"/>
        <w:bottom w:w="0" w:type="dxa"/>
        <w:right w:w="108" w:type="dxa"/>
      </w:tblCellMar>
    </w:tblPr>
    <w:tblStylePr w:type="firstRow">
      <w:rPr>
        <w:b/>
        <w:bCs/>
      </w:rPr>
      <w:tblPr/>
      <w:tcPr>
        <w:tcBorders>
          <w:bottom w:val="single" w:sz="12" w:space="0" w:color="9FDCD5" w:themeColor="accent2" w:themeTint="99"/>
        </w:tcBorders>
      </w:tcPr>
    </w:tblStylePr>
    <w:tblStylePr w:type="lastRow">
      <w:rPr>
        <w:b/>
        <w:bCs/>
      </w:rPr>
      <w:tblPr/>
      <w:tcPr>
        <w:tcBorders>
          <w:top w:val="double" w:sz="2" w:space="0" w:color="9FDCD5"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572222"/>
    <w:pPr>
      <w:spacing w:after="0" w:line="240" w:lineRule="auto"/>
    </w:pPr>
    <w:tblPr>
      <w:tblStyleRowBandSize w:val="1"/>
      <w:tblStyleColBandSize w:val="1"/>
      <w:tblInd w:w="0" w:type="dxa"/>
      <w:tblBorders>
        <w:top w:val="single" w:sz="4" w:space="0" w:color="EEF2B8" w:themeColor="accent3" w:themeTint="66"/>
        <w:left w:val="single" w:sz="4" w:space="0" w:color="EEF2B8" w:themeColor="accent3" w:themeTint="66"/>
        <w:bottom w:val="single" w:sz="4" w:space="0" w:color="EEF2B8" w:themeColor="accent3" w:themeTint="66"/>
        <w:right w:val="single" w:sz="4" w:space="0" w:color="EEF2B8" w:themeColor="accent3" w:themeTint="66"/>
        <w:insideH w:val="single" w:sz="4" w:space="0" w:color="EEF2B8" w:themeColor="accent3" w:themeTint="66"/>
        <w:insideV w:val="single" w:sz="4" w:space="0" w:color="EEF2B8" w:themeColor="accent3" w:themeTint="66"/>
      </w:tblBorders>
      <w:tblCellMar>
        <w:top w:w="0" w:type="dxa"/>
        <w:left w:w="108" w:type="dxa"/>
        <w:bottom w:w="0" w:type="dxa"/>
        <w:right w:w="108" w:type="dxa"/>
      </w:tblCellMar>
    </w:tblPr>
    <w:tblStylePr w:type="firstRow">
      <w:rPr>
        <w:b/>
        <w:bCs/>
      </w:rPr>
      <w:tblPr/>
      <w:tcPr>
        <w:tcBorders>
          <w:bottom w:val="single" w:sz="12" w:space="0" w:color="E5EC94" w:themeColor="accent3" w:themeTint="99"/>
        </w:tcBorders>
      </w:tcPr>
    </w:tblStylePr>
    <w:tblStylePr w:type="lastRow">
      <w:rPr>
        <w:b/>
        <w:bCs/>
      </w:rPr>
      <w:tblPr/>
      <w:tcPr>
        <w:tcBorders>
          <w:top w:val="double" w:sz="2" w:space="0" w:color="E5EC94"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572222"/>
    <w:pPr>
      <w:spacing w:after="0" w:line="240" w:lineRule="auto"/>
    </w:pPr>
    <w:tblPr>
      <w:tblStyleRowBandSize w:val="1"/>
      <w:tblStyleColBandSize w:val="1"/>
      <w:tblInd w:w="0" w:type="dxa"/>
      <w:tblBorders>
        <w:top w:val="single" w:sz="4" w:space="0" w:color="B3E7F1" w:themeColor="accent4" w:themeTint="66"/>
        <w:left w:val="single" w:sz="4" w:space="0" w:color="B3E7F1" w:themeColor="accent4" w:themeTint="66"/>
        <w:bottom w:val="single" w:sz="4" w:space="0" w:color="B3E7F1" w:themeColor="accent4" w:themeTint="66"/>
        <w:right w:val="single" w:sz="4" w:space="0" w:color="B3E7F1" w:themeColor="accent4" w:themeTint="66"/>
        <w:insideH w:val="single" w:sz="4" w:space="0" w:color="B3E7F1" w:themeColor="accent4" w:themeTint="66"/>
        <w:insideV w:val="single" w:sz="4" w:space="0" w:color="B3E7F1" w:themeColor="accent4" w:themeTint="66"/>
      </w:tblBorders>
      <w:tblCellMar>
        <w:top w:w="0" w:type="dxa"/>
        <w:left w:w="108" w:type="dxa"/>
        <w:bottom w:w="0" w:type="dxa"/>
        <w:right w:w="108" w:type="dxa"/>
      </w:tblCellMar>
    </w:tblPr>
    <w:tblStylePr w:type="firstRow">
      <w:rPr>
        <w:b/>
        <w:bCs/>
      </w:rPr>
      <w:tblPr/>
      <w:tcPr>
        <w:tcBorders>
          <w:bottom w:val="single" w:sz="12" w:space="0" w:color="8DDBEA" w:themeColor="accent4" w:themeTint="99"/>
        </w:tcBorders>
      </w:tcPr>
    </w:tblStylePr>
    <w:tblStylePr w:type="lastRow">
      <w:rPr>
        <w:b/>
        <w:bCs/>
      </w:rPr>
      <w:tblPr/>
      <w:tcPr>
        <w:tcBorders>
          <w:top w:val="double" w:sz="2" w:space="0" w:color="8DDBEA"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572222"/>
    <w:pPr>
      <w:spacing w:after="0" w:line="240" w:lineRule="auto"/>
    </w:pPr>
    <w:tblPr>
      <w:tblStyleRowBandSize w:val="1"/>
      <w:tblStyleColBandSize w:val="1"/>
      <w:tblInd w:w="0" w:type="dxa"/>
      <w:tblBorders>
        <w:top w:val="single" w:sz="4" w:space="0" w:color="DAD7D1" w:themeColor="accent5" w:themeTint="66"/>
        <w:left w:val="single" w:sz="4" w:space="0" w:color="DAD7D1" w:themeColor="accent5" w:themeTint="66"/>
        <w:bottom w:val="single" w:sz="4" w:space="0" w:color="DAD7D1" w:themeColor="accent5" w:themeTint="66"/>
        <w:right w:val="single" w:sz="4" w:space="0" w:color="DAD7D1" w:themeColor="accent5" w:themeTint="66"/>
        <w:insideH w:val="single" w:sz="4" w:space="0" w:color="DAD7D1" w:themeColor="accent5" w:themeTint="66"/>
        <w:insideV w:val="single" w:sz="4" w:space="0" w:color="DAD7D1" w:themeColor="accent5" w:themeTint="66"/>
      </w:tblBorders>
      <w:tblCellMar>
        <w:top w:w="0" w:type="dxa"/>
        <w:left w:w="108" w:type="dxa"/>
        <w:bottom w:w="0" w:type="dxa"/>
        <w:right w:w="108" w:type="dxa"/>
      </w:tblCellMar>
    </w:tblPr>
    <w:tblStylePr w:type="firstRow">
      <w:rPr>
        <w:b/>
        <w:bCs/>
      </w:rPr>
      <w:tblPr/>
      <w:tcPr>
        <w:tcBorders>
          <w:bottom w:val="single" w:sz="12" w:space="0" w:color="C8C3BA" w:themeColor="accent5" w:themeTint="99"/>
        </w:tcBorders>
      </w:tcPr>
    </w:tblStylePr>
    <w:tblStylePr w:type="lastRow">
      <w:rPr>
        <w:b/>
        <w:bCs/>
      </w:rPr>
      <w:tblPr/>
      <w:tcPr>
        <w:tcBorders>
          <w:top w:val="double" w:sz="2" w:space="0" w:color="C8C3BA"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572222"/>
    <w:pPr>
      <w:spacing w:after="0" w:line="240" w:lineRule="auto"/>
    </w:pPr>
    <w:tblPr>
      <w:tblStyleRowBandSize w:val="1"/>
      <w:tblStyleColBandSize w:val="1"/>
      <w:tblInd w:w="0" w:type="dxa"/>
      <w:tblBorders>
        <w:top w:val="single" w:sz="4" w:space="0" w:color="C3B5AE" w:themeColor="accent6" w:themeTint="66"/>
        <w:left w:val="single" w:sz="4" w:space="0" w:color="C3B5AE" w:themeColor="accent6" w:themeTint="66"/>
        <w:bottom w:val="single" w:sz="4" w:space="0" w:color="C3B5AE" w:themeColor="accent6" w:themeTint="66"/>
        <w:right w:val="single" w:sz="4" w:space="0" w:color="C3B5AE" w:themeColor="accent6" w:themeTint="66"/>
        <w:insideH w:val="single" w:sz="4" w:space="0" w:color="C3B5AE" w:themeColor="accent6" w:themeTint="66"/>
        <w:insideV w:val="single" w:sz="4" w:space="0" w:color="C3B5AE" w:themeColor="accent6" w:themeTint="66"/>
      </w:tblBorders>
      <w:tblCellMar>
        <w:top w:w="0" w:type="dxa"/>
        <w:left w:w="108" w:type="dxa"/>
        <w:bottom w:w="0" w:type="dxa"/>
        <w:right w:w="108" w:type="dxa"/>
      </w:tblCellMar>
    </w:tblPr>
    <w:tblStylePr w:type="firstRow">
      <w:rPr>
        <w:b/>
        <w:bCs/>
      </w:rPr>
      <w:tblPr/>
      <w:tcPr>
        <w:tcBorders>
          <w:bottom w:val="single" w:sz="12" w:space="0" w:color="A59086" w:themeColor="accent6" w:themeTint="99"/>
        </w:tcBorders>
      </w:tcPr>
    </w:tblStylePr>
    <w:tblStylePr w:type="lastRow">
      <w:rPr>
        <w:b/>
        <w:bCs/>
      </w:rPr>
      <w:tblPr/>
      <w:tcPr>
        <w:tcBorders>
          <w:top w:val="double" w:sz="2" w:space="0" w:color="A59086"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572222"/>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572222"/>
    <w:pPr>
      <w:spacing w:after="0" w:line="240" w:lineRule="auto"/>
    </w:pPr>
    <w:tblPr>
      <w:tblStyleRowBandSize w:val="1"/>
      <w:tblStyleColBandSize w:val="1"/>
      <w:tblInd w:w="0" w:type="dxa"/>
      <w:tblBorders>
        <w:top w:val="single" w:sz="2" w:space="0" w:color="F69684" w:themeColor="accent1" w:themeTint="99"/>
        <w:bottom w:val="single" w:sz="2" w:space="0" w:color="F69684" w:themeColor="accent1" w:themeTint="99"/>
        <w:insideH w:val="single" w:sz="2" w:space="0" w:color="F69684" w:themeColor="accent1" w:themeTint="99"/>
        <w:insideV w:val="single" w:sz="2" w:space="0" w:color="F69684" w:themeColor="accent1" w:themeTint="99"/>
      </w:tblBorders>
      <w:tblCellMar>
        <w:top w:w="0" w:type="dxa"/>
        <w:left w:w="108" w:type="dxa"/>
        <w:bottom w:w="0" w:type="dxa"/>
        <w:right w:w="108" w:type="dxa"/>
      </w:tblCellMar>
    </w:tblPr>
    <w:tblStylePr w:type="firstRow">
      <w:rPr>
        <w:b/>
        <w:bCs/>
      </w:rPr>
      <w:tblPr/>
      <w:tcPr>
        <w:tcBorders>
          <w:top w:val="nil"/>
          <w:bottom w:val="single" w:sz="12" w:space="0" w:color="F69684" w:themeColor="accent1" w:themeTint="99"/>
          <w:insideH w:val="nil"/>
          <w:insideV w:val="nil"/>
        </w:tcBorders>
        <w:shd w:val="clear" w:color="auto" w:fill="FFFFFF" w:themeFill="background1"/>
      </w:tcPr>
    </w:tblStylePr>
    <w:tblStylePr w:type="lastRow">
      <w:rPr>
        <w:b/>
        <w:bCs/>
      </w:rPr>
      <w:tblPr/>
      <w:tcPr>
        <w:tcBorders>
          <w:top w:val="double" w:sz="2" w:space="0" w:color="F6968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customStyle="1" w:styleId="GridTable2Accent2">
    <w:name w:val="Grid Table 2 Accent 2"/>
    <w:basedOn w:val="TableNormal"/>
    <w:uiPriority w:val="47"/>
    <w:rsid w:val="00572222"/>
    <w:pPr>
      <w:spacing w:after="0" w:line="240" w:lineRule="auto"/>
    </w:pPr>
    <w:tblPr>
      <w:tblStyleRowBandSize w:val="1"/>
      <w:tblStyleColBandSize w:val="1"/>
      <w:tblInd w:w="0" w:type="dxa"/>
      <w:tblBorders>
        <w:top w:val="single" w:sz="2" w:space="0" w:color="9FDCD5" w:themeColor="accent2" w:themeTint="99"/>
        <w:bottom w:val="single" w:sz="2" w:space="0" w:color="9FDCD5" w:themeColor="accent2" w:themeTint="99"/>
        <w:insideH w:val="single" w:sz="2" w:space="0" w:color="9FDCD5" w:themeColor="accent2" w:themeTint="99"/>
        <w:insideV w:val="single" w:sz="2" w:space="0" w:color="9FDCD5" w:themeColor="accent2" w:themeTint="99"/>
      </w:tblBorders>
      <w:tblCellMar>
        <w:top w:w="0" w:type="dxa"/>
        <w:left w:w="108" w:type="dxa"/>
        <w:bottom w:w="0" w:type="dxa"/>
        <w:right w:w="108" w:type="dxa"/>
      </w:tblCellMar>
    </w:tblPr>
    <w:tblStylePr w:type="firstRow">
      <w:rPr>
        <w:b/>
        <w:bCs/>
      </w:rPr>
      <w:tblPr/>
      <w:tcPr>
        <w:tcBorders>
          <w:top w:val="nil"/>
          <w:bottom w:val="single" w:sz="12" w:space="0" w:color="9FDCD5" w:themeColor="accent2" w:themeTint="99"/>
          <w:insideH w:val="nil"/>
          <w:insideV w:val="nil"/>
        </w:tcBorders>
        <w:shd w:val="clear" w:color="auto" w:fill="FFFFFF" w:themeFill="background1"/>
      </w:tcPr>
    </w:tblStylePr>
    <w:tblStylePr w:type="lastRow">
      <w:rPr>
        <w:b/>
        <w:bCs/>
      </w:rPr>
      <w:tblPr/>
      <w:tcPr>
        <w:tcBorders>
          <w:top w:val="double" w:sz="2" w:space="0" w:color="9FDCD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customStyle="1" w:styleId="GridTable2Accent3">
    <w:name w:val="Grid Table 2 Accent 3"/>
    <w:basedOn w:val="TableNormal"/>
    <w:uiPriority w:val="47"/>
    <w:rsid w:val="00572222"/>
    <w:pPr>
      <w:spacing w:after="0" w:line="240" w:lineRule="auto"/>
    </w:pPr>
    <w:tblPr>
      <w:tblStyleRowBandSize w:val="1"/>
      <w:tblStyleColBandSize w:val="1"/>
      <w:tblInd w:w="0" w:type="dxa"/>
      <w:tblBorders>
        <w:top w:val="single" w:sz="2" w:space="0" w:color="E5EC94" w:themeColor="accent3" w:themeTint="99"/>
        <w:bottom w:val="single" w:sz="2" w:space="0" w:color="E5EC94" w:themeColor="accent3" w:themeTint="99"/>
        <w:insideH w:val="single" w:sz="2" w:space="0" w:color="E5EC94" w:themeColor="accent3" w:themeTint="99"/>
        <w:insideV w:val="single" w:sz="2" w:space="0" w:color="E5EC94" w:themeColor="accent3" w:themeTint="99"/>
      </w:tblBorders>
      <w:tblCellMar>
        <w:top w:w="0" w:type="dxa"/>
        <w:left w:w="108" w:type="dxa"/>
        <w:bottom w:w="0" w:type="dxa"/>
        <w:right w:w="108" w:type="dxa"/>
      </w:tblCellMar>
    </w:tblPr>
    <w:tblStylePr w:type="firstRow">
      <w:rPr>
        <w:b/>
        <w:bCs/>
      </w:rPr>
      <w:tblPr/>
      <w:tcPr>
        <w:tcBorders>
          <w:top w:val="nil"/>
          <w:bottom w:val="single" w:sz="12" w:space="0" w:color="E5EC94" w:themeColor="accent3" w:themeTint="99"/>
          <w:insideH w:val="nil"/>
          <w:insideV w:val="nil"/>
        </w:tcBorders>
        <w:shd w:val="clear" w:color="auto" w:fill="FFFFFF" w:themeFill="background1"/>
      </w:tcPr>
    </w:tblStylePr>
    <w:tblStylePr w:type="lastRow">
      <w:rPr>
        <w:b/>
        <w:bCs/>
      </w:rPr>
      <w:tblPr/>
      <w:tcPr>
        <w:tcBorders>
          <w:top w:val="double" w:sz="2" w:space="0" w:color="E5EC9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customStyle="1" w:styleId="GridTable2Accent4">
    <w:name w:val="Grid Table 2 Accent 4"/>
    <w:basedOn w:val="TableNormal"/>
    <w:uiPriority w:val="47"/>
    <w:rsid w:val="00572222"/>
    <w:pPr>
      <w:spacing w:after="0" w:line="240" w:lineRule="auto"/>
    </w:pPr>
    <w:tblPr>
      <w:tblStyleRowBandSize w:val="1"/>
      <w:tblStyleColBandSize w:val="1"/>
      <w:tblInd w:w="0" w:type="dxa"/>
      <w:tblBorders>
        <w:top w:val="single" w:sz="2" w:space="0" w:color="8DDBEA" w:themeColor="accent4" w:themeTint="99"/>
        <w:bottom w:val="single" w:sz="2" w:space="0" w:color="8DDBEA" w:themeColor="accent4" w:themeTint="99"/>
        <w:insideH w:val="single" w:sz="2" w:space="0" w:color="8DDBEA" w:themeColor="accent4" w:themeTint="99"/>
        <w:insideV w:val="single" w:sz="2" w:space="0" w:color="8DDBEA" w:themeColor="accent4" w:themeTint="99"/>
      </w:tblBorders>
      <w:tblCellMar>
        <w:top w:w="0" w:type="dxa"/>
        <w:left w:w="108" w:type="dxa"/>
        <w:bottom w:w="0" w:type="dxa"/>
        <w:right w:w="108" w:type="dxa"/>
      </w:tblCellMar>
    </w:tblPr>
    <w:tblStylePr w:type="firstRow">
      <w:rPr>
        <w:b/>
        <w:bCs/>
      </w:rPr>
      <w:tblPr/>
      <w:tcPr>
        <w:tcBorders>
          <w:top w:val="nil"/>
          <w:bottom w:val="single" w:sz="12" w:space="0" w:color="8DDBEA" w:themeColor="accent4" w:themeTint="99"/>
          <w:insideH w:val="nil"/>
          <w:insideV w:val="nil"/>
        </w:tcBorders>
        <w:shd w:val="clear" w:color="auto" w:fill="FFFFFF" w:themeFill="background1"/>
      </w:tcPr>
    </w:tblStylePr>
    <w:tblStylePr w:type="lastRow">
      <w:rPr>
        <w:b/>
        <w:bCs/>
      </w:rPr>
      <w:tblPr/>
      <w:tcPr>
        <w:tcBorders>
          <w:top w:val="double" w:sz="2" w:space="0" w:color="8DDB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customStyle="1" w:styleId="GridTable2Accent5">
    <w:name w:val="Grid Table 2 Accent 5"/>
    <w:basedOn w:val="TableNormal"/>
    <w:uiPriority w:val="47"/>
    <w:rsid w:val="00572222"/>
    <w:pPr>
      <w:spacing w:after="0" w:line="240" w:lineRule="auto"/>
    </w:pPr>
    <w:tblPr>
      <w:tblStyleRowBandSize w:val="1"/>
      <w:tblStyleColBandSize w:val="1"/>
      <w:tblInd w:w="0" w:type="dxa"/>
      <w:tblBorders>
        <w:top w:val="single" w:sz="2" w:space="0" w:color="C8C3BA" w:themeColor="accent5" w:themeTint="99"/>
        <w:bottom w:val="single" w:sz="2" w:space="0" w:color="C8C3BA" w:themeColor="accent5" w:themeTint="99"/>
        <w:insideH w:val="single" w:sz="2" w:space="0" w:color="C8C3BA" w:themeColor="accent5" w:themeTint="99"/>
        <w:insideV w:val="single" w:sz="2" w:space="0" w:color="C8C3BA" w:themeColor="accent5" w:themeTint="99"/>
      </w:tblBorders>
      <w:tblCellMar>
        <w:top w:w="0" w:type="dxa"/>
        <w:left w:w="108" w:type="dxa"/>
        <w:bottom w:w="0" w:type="dxa"/>
        <w:right w:w="108" w:type="dxa"/>
      </w:tblCellMar>
    </w:tblPr>
    <w:tblStylePr w:type="firstRow">
      <w:rPr>
        <w:b/>
        <w:bCs/>
      </w:rPr>
      <w:tblPr/>
      <w:tcPr>
        <w:tcBorders>
          <w:top w:val="nil"/>
          <w:bottom w:val="single" w:sz="12" w:space="0" w:color="C8C3BA" w:themeColor="accent5" w:themeTint="99"/>
          <w:insideH w:val="nil"/>
          <w:insideV w:val="nil"/>
        </w:tcBorders>
        <w:shd w:val="clear" w:color="auto" w:fill="FFFFFF" w:themeFill="background1"/>
      </w:tcPr>
    </w:tblStylePr>
    <w:tblStylePr w:type="lastRow">
      <w:rPr>
        <w:b/>
        <w:bCs/>
      </w:rPr>
      <w:tblPr/>
      <w:tcPr>
        <w:tcBorders>
          <w:top w:val="double" w:sz="2" w:space="0" w:color="C8C3B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customStyle="1" w:styleId="GridTable2Accent6">
    <w:name w:val="Grid Table 2 Accent 6"/>
    <w:basedOn w:val="TableNormal"/>
    <w:uiPriority w:val="47"/>
    <w:rsid w:val="00572222"/>
    <w:pPr>
      <w:spacing w:after="0" w:line="240" w:lineRule="auto"/>
    </w:pPr>
    <w:tblPr>
      <w:tblStyleRowBandSize w:val="1"/>
      <w:tblStyleColBandSize w:val="1"/>
      <w:tblInd w:w="0" w:type="dxa"/>
      <w:tblBorders>
        <w:top w:val="single" w:sz="2" w:space="0" w:color="A59086" w:themeColor="accent6" w:themeTint="99"/>
        <w:bottom w:val="single" w:sz="2" w:space="0" w:color="A59086" w:themeColor="accent6" w:themeTint="99"/>
        <w:insideH w:val="single" w:sz="2" w:space="0" w:color="A59086" w:themeColor="accent6" w:themeTint="99"/>
        <w:insideV w:val="single" w:sz="2" w:space="0" w:color="A59086" w:themeColor="accent6" w:themeTint="99"/>
      </w:tblBorders>
      <w:tblCellMar>
        <w:top w:w="0" w:type="dxa"/>
        <w:left w:w="108" w:type="dxa"/>
        <w:bottom w:w="0" w:type="dxa"/>
        <w:right w:w="108" w:type="dxa"/>
      </w:tblCellMar>
    </w:tblPr>
    <w:tblStylePr w:type="firstRow">
      <w:rPr>
        <w:b/>
        <w:bCs/>
      </w:rPr>
      <w:tblPr/>
      <w:tcPr>
        <w:tcBorders>
          <w:top w:val="nil"/>
          <w:bottom w:val="single" w:sz="12" w:space="0" w:color="A59086" w:themeColor="accent6" w:themeTint="99"/>
          <w:insideH w:val="nil"/>
          <w:insideV w:val="nil"/>
        </w:tcBorders>
        <w:shd w:val="clear" w:color="auto" w:fill="FFFFFF" w:themeFill="background1"/>
      </w:tcPr>
    </w:tblStylePr>
    <w:tblStylePr w:type="lastRow">
      <w:rPr>
        <w:b/>
        <w:bCs/>
      </w:rPr>
      <w:tblPr/>
      <w:tcPr>
        <w:tcBorders>
          <w:top w:val="double" w:sz="2" w:space="0" w:color="A5908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customStyle="1" w:styleId="GridTable3">
    <w:name w:val="Grid Table 3"/>
    <w:basedOn w:val="TableNormal"/>
    <w:uiPriority w:val="48"/>
    <w:rsid w:val="0057222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rsid w:val="00572222"/>
    <w:pPr>
      <w:spacing w:after="0" w:line="240" w:lineRule="auto"/>
    </w:pPr>
    <w:tblPr>
      <w:tblStyleRowBandSize w:val="1"/>
      <w:tblStyleColBandSize w:val="1"/>
      <w:tblInd w:w="0" w:type="dxa"/>
      <w:tblBorders>
        <w:top w:val="single" w:sz="4" w:space="0" w:color="F69684" w:themeColor="accent1" w:themeTint="99"/>
        <w:left w:val="single" w:sz="4" w:space="0" w:color="F69684" w:themeColor="accent1" w:themeTint="99"/>
        <w:bottom w:val="single" w:sz="4" w:space="0" w:color="F69684" w:themeColor="accent1" w:themeTint="99"/>
        <w:right w:val="single" w:sz="4" w:space="0" w:color="F69684" w:themeColor="accent1" w:themeTint="99"/>
        <w:insideH w:val="single" w:sz="4" w:space="0" w:color="F69684" w:themeColor="accent1" w:themeTint="99"/>
        <w:insideV w:val="single" w:sz="4" w:space="0" w:color="F69684"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6" w:themeFill="accent1" w:themeFillTint="33"/>
      </w:tcPr>
    </w:tblStylePr>
    <w:tblStylePr w:type="band1Horz">
      <w:tblPr/>
      <w:tcPr>
        <w:shd w:val="clear" w:color="auto" w:fill="FCDBD6" w:themeFill="accent1" w:themeFillTint="33"/>
      </w:tcPr>
    </w:tblStylePr>
    <w:tblStylePr w:type="neCell">
      <w:tblPr/>
      <w:tcPr>
        <w:tcBorders>
          <w:bottom w:val="single" w:sz="4" w:space="0" w:color="F69684" w:themeColor="accent1" w:themeTint="99"/>
        </w:tcBorders>
      </w:tcPr>
    </w:tblStylePr>
    <w:tblStylePr w:type="nwCell">
      <w:tblPr/>
      <w:tcPr>
        <w:tcBorders>
          <w:bottom w:val="single" w:sz="4" w:space="0" w:color="F69684" w:themeColor="accent1" w:themeTint="99"/>
        </w:tcBorders>
      </w:tcPr>
    </w:tblStylePr>
    <w:tblStylePr w:type="seCell">
      <w:tblPr/>
      <w:tcPr>
        <w:tcBorders>
          <w:top w:val="single" w:sz="4" w:space="0" w:color="F69684" w:themeColor="accent1" w:themeTint="99"/>
        </w:tcBorders>
      </w:tcPr>
    </w:tblStylePr>
    <w:tblStylePr w:type="swCell">
      <w:tblPr/>
      <w:tcPr>
        <w:tcBorders>
          <w:top w:val="single" w:sz="4" w:space="0" w:color="F69684" w:themeColor="accent1" w:themeTint="99"/>
        </w:tcBorders>
      </w:tcPr>
    </w:tblStylePr>
  </w:style>
  <w:style w:type="table" w:customStyle="1" w:styleId="GridTable3Accent2">
    <w:name w:val="Grid Table 3 Accent 2"/>
    <w:basedOn w:val="TableNormal"/>
    <w:uiPriority w:val="48"/>
    <w:rsid w:val="00572222"/>
    <w:pPr>
      <w:spacing w:after="0" w:line="240" w:lineRule="auto"/>
    </w:pPr>
    <w:tblPr>
      <w:tblStyleRowBandSize w:val="1"/>
      <w:tblStyleColBandSize w:val="1"/>
      <w:tblInd w:w="0" w:type="dxa"/>
      <w:tblBorders>
        <w:top w:val="single" w:sz="4" w:space="0" w:color="9FDCD5" w:themeColor="accent2" w:themeTint="99"/>
        <w:left w:val="single" w:sz="4" w:space="0" w:color="9FDCD5" w:themeColor="accent2" w:themeTint="99"/>
        <w:bottom w:val="single" w:sz="4" w:space="0" w:color="9FDCD5" w:themeColor="accent2" w:themeTint="99"/>
        <w:right w:val="single" w:sz="4" w:space="0" w:color="9FDCD5" w:themeColor="accent2" w:themeTint="99"/>
        <w:insideH w:val="single" w:sz="4" w:space="0" w:color="9FDCD5" w:themeColor="accent2" w:themeTint="99"/>
        <w:insideV w:val="single" w:sz="4" w:space="0" w:color="9FDCD5"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F1" w:themeFill="accent2" w:themeFillTint="33"/>
      </w:tcPr>
    </w:tblStylePr>
    <w:tblStylePr w:type="band1Horz">
      <w:tblPr/>
      <w:tcPr>
        <w:shd w:val="clear" w:color="auto" w:fill="DFF3F1" w:themeFill="accent2" w:themeFillTint="33"/>
      </w:tcPr>
    </w:tblStylePr>
    <w:tblStylePr w:type="neCell">
      <w:tblPr/>
      <w:tcPr>
        <w:tcBorders>
          <w:bottom w:val="single" w:sz="4" w:space="0" w:color="9FDCD5" w:themeColor="accent2" w:themeTint="99"/>
        </w:tcBorders>
      </w:tcPr>
    </w:tblStylePr>
    <w:tblStylePr w:type="nwCell">
      <w:tblPr/>
      <w:tcPr>
        <w:tcBorders>
          <w:bottom w:val="single" w:sz="4" w:space="0" w:color="9FDCD5" w:themeColor="accent2" w:themeTint="99"/>
        </w:tcBorders>
      </w:tcPr>
    </w:tblStylePr>
    <w:tblStylePr w:type="seCell">
      <w:tblPr/>
      <w:tcPr>
        <w:tcBorders>
          <w:top w:val="single" w:sz="4" w:space="0" w:color="9FDCD5" w:themeColor="accent2" w:themeTint="99"/>
        </w:tcBorders>
      </w:tcPr>
    </w:tblStylePr>
    <w:tblStylePr w:type="swCell">
      <w:tblPr/>
      <w:tcPr>
        <w:tcBorders>
          <w:top w:val="single" w:sz="4" w:space="0" w:color="9FDCD5" w:themeColor="accent2" w:themeTint="99"/>
        </w:tcBorders>
      </w:tcPr>
    </w:tblStylePr>
  </w:style>
  <w:style w:type="table" w:customStyle="1" w:styleId="GridTable3Accent3">
    <w:name w:val="Grid Table 3 Accent 3"/>
    <w:basedOn w:val="TableNormal"/>
    <w:uiPriority w:val="48"/>
    <w:rsid w:val="00572222"/>
    <w:pPr>
      <w:spacing w:after="0" w:line="240" w:lineRule="auto"/>
    </w:pPr>
    <w:tblPr>
      <w:tblStyleRowBandSize w:val="1"/>
      <w:tblStyleColBandSize w:val="1"/>
      <w:tblInd w:w="0" w:type="dxa"/>
      <w:tblBorders>
        <w:top w:val="single" w:sz="4" w:space="0" w:color="E5EC94" w:themeColor="accent3" w:themeTint="99"/>
        <w:left w:val="single" w:sz="4" w:space="0" w:color="E5EC94" w:themeColor="accent3" w:themeTint="99"/>
        <w:bottom w:val="single" w:sz="4" w:space="0" w:color="E5EC94" w:themeColor="accent3" w:themeTint="99"/>
        <w:right w:val="single" w:sz="4" w:space="0" w:color="E5EC94" w:themeColor="accent3" w:themeTint="99"/>
        <w:insideH w:val="single" w:sz="4" w:space="0" w:color="E5EC94" w:themeColor="accent3" w:themeTint="99"/>
        <w:insideV w:val="single" w:sz="4" w:space="0" w:color="E5EC94"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B" w:themeFill="accent3" w:themeFillTint="33"/>
      </w:tcPr>
    </w:tblStylePr>
    <w:tblStylePr w:type="band1Horz">
      <w:tblPr/>
      <w:tcPr>
        <w:shd w:val="clear" w:color="auto" w:fill="F6F8DB" w:themeFill="accent3" w:themeFillTint="33"/>
      </w:tcPr>
    </w:tblStylePr>
    <w:tblStylePr w:type="neCell">
      <w:tblPr/>
      <w:tcPr>
        <w:tcBorders>
          <w:bottom w:val="single" w:sz="4" w:space="0" w:color="E5EC94" w:themeColor="accent3" w:themeTint="99"/>
        </w:tcBorders>
      </w:tcPr>
    </w:tblStylePr>
    <w:tblStylePr w:type="nwCell">
      <w:tblPr/>
      <w:tcPr>
        <w:tcBorders>
          <w:bottom w:val="single" w:sz="4" w:space="0" w:color="E5EC94" w:themeColor="accent3" w:themeTint="99"/>
        </w:tcBorders>
      </w:tcPr>
    </w:tblStylePr>
    <w:tblStylePr w:type="seCell">
      <w:tblPr/>
      <w:tcPr>
        <w:tcBorders>
          <w:top w:val="single" w:sz="4" w:space="0" w:color="E5EC94" w:themeColor="accent3" w:themeTint="99"/>
        </w:tcBorders>
      </w:tcPr>
    </w:tblStylePr>
    <w:tblStylePr w:type="swCell">
      <w:tblPr/>
      <w:tcPr>
        <w:tcBorders>
          <w:top w:val="single" w:sz="4" w:space="0" w:color="E5EC94" w:themeColor="accent3" w:themeTint="99"/>
        </w:tcBorders>
      </w:tcPr>
    </w:tblStylePr>
  </w:style>
  <w:style w:type="table" w:customStyle="1" w:styleId="GridTable3Accent4">
    <w:name w:val="Grid Table 3 Accent 4"/>
    <w:basedOn w:val="TableNormal"/>
    <w:uiPriority w:val="48"/>
    <w:rsid w:val="00572222"/>
    <w:pPr>
      <w:spacing w:after="0" w:line="240" w:lineRule="auto"/>
    </w:pPr>
    <w:tblPr>
      <w:tblStyleRowBandSize w:val="1"/>
      <w:tblStyleColBandSize w:val="1"/>
      <w:tblInd w:w="0" w:type="dxa"/>
      <w:tblBorders>
        <w:top w:val="single" w:sz="4" w:space="0" w:color="8DDBEA" w:themeColor="accent4" w:themeTint="99"/>
        <w:left w:val="single" w:sz="4" w:space="0" w:color="8DDBEA" w:themeColor="accent4" w:themeTint="99"/>
        <w:bottom w:val="single" w:sz="4" w:space="0" w:color="8DDBEA" w:themeColor="accent4" w:themeTint="99"/>
        <w:right w:val="single" w:sz="4" w:space="0" w:color="8DDBEA" w:themeColor="accent4" w:themeTint="99"/>
        <w:insideH w:val="single" w:sz="4" w:space="0" w:color="8DDBEA" w:themeColor="accent4" w:themeTint="99"/>
        <w:insideV w:val="single" w:sz="4" w:space="0" w:color="8DDBEA"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3F8" w:themeFill="accent4" w:themeFillTint="33"/>
      </w:tcPr>
    </w:tblStylePr>
    <w:tblStylePr w:type="band1Horz">
      <w:tblPr/>
      <w:tcPr>
        <w:shd w:val="clear" w:color="auto" w:fill="D9F3F8" w:themeFill="accent4" w:themeFillTint="33"/>
      </w:tcPr>
    </w:tblStylePr>
    <w:tblStylePr w:type="neCell">
      <w:tblPr/>
      <w:tcPr>
        <w:tcBorders>
          <w:bottom w:val="single" w:sz="4" w:space="0" w:color="8DDBEA" w:themeColor="accent4" w:themeTint="99"/>
        </w:tcBorders>
      </w:tcPr>
    </w:tblStylePr>
    <w:tblStylePr w:type="nwCell">
      <w:tblPr/>
      <w:tcPr>
        <w:tcBorders>
          <w:bottom w:val="single" w:sz="4" w:space="0" w:color="8DDBEA" w:themeColor="accent4" w:themeTint="99"/>
        </w:tcBorders>
      </w:tcPr>
    </w:tblStylePr>
    <w:tblStylePr w:type="seCell">
      <w:tblPr/>
      <w:tcPr>
        <w:tcBorders>
          <w:top w:val="single" w:sz="4" w:space="0" w:color="8DDBEA" w:themeColor="accent4" w:themeTint="99"/>
        </w:tcBorders>
      </w:tcPr>
    </w:tblStylePr>
    <w:tblStylePr w:type="swCell">
      <w:tblPr/>
      <w:tcPr>
        <w:tcBorders>
          <w:top w:val="single" w:sz="4" w:space="0" w:color="8DDBEA" w:themeColor="accent4" w:themeTint="99"/>
        </w:tcBorders>
      </w:tcPr>
    </w:tblStylePr>
  </w:style>
  <w:style w:type="table" w:customStyle="1" w:styleId="GridTable3Accent5">
    <w:name w:val="Grid Table 3 Accent 5"/>
    <w:basedOn w:val="TableNormal"/>
    <w:uiPriority w:val="48"/>
    <w:rsid w:val="00572222"/>
    <w:pPr>
      <w:spacing w:after="0" w:line="240" w:lineRule="auto"/>
    </w:pPr>
    <w:tblPr>
      <w:tblStyleRowBandSize w:val="1"/>
      <w:tblStyleColBandSize w:val="1"/>
      <w:tblInd w:w="0" w:type="dxa"/>
      <w:tblBorders>
        <w:top w:val="single" w:sz="4" w:space="0" w:color="C8C3BA" w:themeColor="accent5" w:themeTint="99"/>
        <w:left w:val="single" w:sz="4" w:space="0" w:color="C8C3BA" w:themeColor="accent5" w:themeTint="99"/>
        <w:bottom w:val="single" w:sz="4" w:space="0" w:color="C8C3BA" w:themeColor="accent5" w:themeTint="99"/>
        <w:right w:val="single" w:sz="4" w:space="0" w:color="C8C3BA" w:themeColor="accent5" w:themeTint="99"/>
        <w:insideH w:val="single" w:sz="4" w:space="0" w:color="C8C3BA" w:themeColor="accent5" w:themeTint="99"/>
        <w:insideV w:val="single" w:sz="4" w:space="0" w:color="C8C3BA"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BE8" w:themeFill="accent5" w:themeFillTint="33"/>
      </w:tcPr>
    </w:tblStylePr>
    <w:tblStylePr w:type="band1Horz">
      <w:tblPr/>
      <w:tcPr>
        <w:shd w:val="clear" w:color="auto" w:fill="ECEBE8" w:themeFill="accent5" w:themeFillTint="33"/>
      </w:tcPr>
    </w:tblStylePr>
    <w:tblStylePr w:type="neCell">
      <w:tblPr/>
      <w:tcPr>
        <w:tcBorders>
          <w:bottom w:val="single" w:sz="4" w:space="0" w:color="C8C3BA" w:themeColor="accent5" w:themeTint="99"/>
        </w:tcBorders>
      </w:tcPr>
    </w:tblStylePr>
    <w:tblStylePr w:type="nwCell">
      <w:tblPr/>
      <w:tcPr>
        <w:tcBorders>
          <w:bottom w:val="single" w:sz="4" w:space="0" w:color="C8C3BA" w:themeColor="accent5" w:themeTint="99"/>
        </w:tcBorders>
      </w:tcPr>
    </w:tblStylePr>
    <w:tblStylePr w:type="seCell">
      <w:tblPr/>
      <w:tcPr>
        <w:tcBorders>
          <w:top w:val="single" w:sz="4" w:space="0" w:color="C8C3BA" w:themeColor="accent5" w:themeTint="99"/>
        </w:tcBorders>
      </w:tcPr>
    </w:tblStylePr>
    <w:tblStylePr w:type="swCell">
      <w:tblPr/>
      <w:tcPr>
        <w:tcBorders>
          <w:top w:val="single" w:sz="4" w:space="0" w:color="C8C3BA" w:themeColor="accent5" w:themeTint="99"/>
        </w:tcBorders>
      </w:tcPr>
    </w:tblStylePr>
  </w:style>
  <w:style w:type="table" w:customStyle="1" w:styleId="GridTable3Accent6">
    <w:name w:val="Grid Table 3 Accent 6"/>
    <w:basedOn w:val="TableNormal"/>
    <w:uiPriority w:val="48"/>
    <w:rsid w:val="00572222"/>
    <w:pPr>
      <w:spacing w:after="0" w:line="240" w:lineRule="auto"/>
    </w:pPr>
    <w:tblPr>
      <w:tblStyleRowBandSize w:val="1"/>
      <w:tblStyleColBandSize w:val="1"/>
      <w:tblInd w:w="0" w:type="dxa"/>
      <w:tblBorders>
        <w:top w:val="single" w:sz="4" w:space="0" w:color="A59086" w:themeColor="accent6" w:themeTint="99"/>
        <w:left w:val="single" w:sz="4" w:space="0" w:color="A59086" w:themeColor="accent6" w:themeTint="99"/>
        <w:bottom w:val="single" w:sz="4" w:space="0" w:color="A59086" w:themeColor="accent6" w:themeTint="99"/>
        <w:right w:val="single" w:sz="4" w:space="0" w:color="A59086" w:themeColor="accent6" w:themeTint="99"/>
        <w:insideH w:val="single" w:sz="4" w:space="0" w:color="A59086" w:themeColor="accent6" w:themeTint="99"/>
        <w:insideV w:val="single" w:sz="4" w:space="0" w:color="A59086"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D6" w:themeFill="accent6" w:themeFillTint="33"/>
      </w:tcPr>
    </w:tblStylePr>
    <w:tblStylePr w:type="band1Horz">
      <w:tblPr/>
      <w:tcPr>
        <w:shd w:val="clear" w:color="auto" w:fill="E1DAD6" w:themeFill="accent6" w:themeFillTint="33"/>
      </w:tcPr>
    </w:tblStylePr>
    <w:tblStylePr w:type="neCell">
      <w:tblPr/>
      <w:tcPr>
        <w:tcBorders>
          <w:bottom w:val="single" w:sz="4" w:space="0" w:color="A59086" w:themeColor="accent6" w:themeTint="99"/>
        </w:tcBorders>
      </w:tcPr>
    </w:tblStylePr>
    <w:tblStylePr w:type="nwCell">
      <w:tblPr/>
      <w:tcPr>
        <w:tcBorders>
          <w:bottom w:val="single" w:sz="4" w:space="0" w:color="A59086" w:themeColor="accent6" w:themeTint="99"/>
        </w:tcBorders>
      </w:tcPr>
    </w:tblStylePr>
    <w:tblStylePr w:type="seCell">
      <w:tblPr/>
      <w:tcPr>
        <w:tcBorders>
          <w:top w:val="single" w:sz="4" w:space="0" w:color="A59086" w:themeColor="accent6" w:themeTint="99"/>
        </w:tcBorders>
      </w:tcPr>
    </w:tblStylePr>
    <w:tblStylePr w:type="swCell">
      <w:tblPr/>
      <w:tcPr>
        <w:tcBorders>
          <w:top w:val="single" w:sz="4" w:space="0" w:color="A59086" w:themeColor="accent6" w:themeTint="99"/>
        </w:tcBorders>
      </w:tcPr>
    </w:tblStylePr>
  </w:style>
  <w:style w:type="table" w:customStyle="1" w:styleId="GridTable4">
    <w:name w:val="Grid Table 4"/>
    <w:basedOn w:val="TableNormal"/>
    <w:uiPriority w:val="49"/>
    <w:rsid w:val="0057222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572222"/>
    <w:pPr>
      <w:spacing w:after="0" w:line="240" w:lineRule="auto"/>
    </w:pPr>
    <w:tblPr>
      <w:tblStyleRowBandSize w:val="1"/>
      <w:tblStyleColBandSize w:val="1"/>
      <w:tblInd w:w="0" w:type="dxa"/>
      <w:tblBorders>
        <w:top w:val="single" w:sz="4" w:space="0" w:color="F69684" w:themeColor="accent1" w:themeTint="99"/>
        <w:left w:val="single" w:sz="4" w:space="0" w:color="F69684" w:themeColor="accent1" w:themeTint="99"/>
        <w:bottom w:val="single" w:sz="4" w:space="0" w:color="F69684" w:themeColor="accent1" w:themeTint="99"/>
        <w:right w:val="single" w:sz="4" w:space="0" w:color="F69684" w:themeColor="accent1" w:themeTint="99"/>
        <w:insideH w:val="single" w:sz="4" w:space="0" w:color="F69684" w:themeColor="accent1" w:themeTint="99"/>
        <w:insideV w:val="single" w:sz="4" w:space="0" w:color="F6968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05133" w:themeColor="accent1"/>
          <w:left w:val="single" w:sz="4" w:space="0" w:color="F05133" w:themeColor="accent1"/>
          <w:bottom w:val="single" w:sz="4" w:space="0" w:color="F05133" w:themeColor="accent1"/>
          <w:right w:val="single" w:sz="4" w:space="0" w:color="F05133" w:themeColor="accent1"/>
          <w:insideH w:val="nil"/>
          <w:insideV w:val="nil"/>
        </w:tcBorders>
        <w:shd w:val="clear" w:color="auto" w:fill="F05133" w:themeFill="accent1"/>
      </w:tcPr>
    </w:tblStylePr>
    <w:tblStylePr w:type="lastRow">
      <w:rPr>
        <w:b/>
        <w:bCs/>
      </w:rPr>
      <w:tblPr/>
      <w:tcPr>
        <w:tcBorders>
          <w:top w:val="double" w:sz="4" w:space="0" w:color="F05133" w:themeColor="accent1"/>
        </w:tcBorders>
      </w:tc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customStyle="1" w:styleId="GridTable4Accent2">
    <w:name w:val="Grid Table 4 Accent 2"/>
    <w:basedOn w:val="TableNormal"/>
    <w:uiPriority w:val="49"/>
    <w:rsid w:val="00572222"/>
    <w:pPr>
      <w:spacing w:after="0" w:line="240" w:lineRule="auto"/>
    </w:pPr>
    <w:tblPr>
      <w:tblStyleRowBandSize w:val="1"/>
      <w:tblStyleColBandSize w:val="1"/>
      <w:tblInd w:w="0" w:type="dxa"/>
      <w:tblBorders>
        <w:top w:val="single" w:sz="4" w:space="0" w:color="9FDCD5" w:themeColor="accent2" w:themeTint="99"/>
        <w:left w:val="single" w:sz="4" w:space="0" w:color="9FDCD5" w:themeColor="accent2" w:themeTint="99"/>
        <w:bottom w:val="single" w:sz="4" w:space="0" w:color="9FDCD5" w:themeColor="accent2" w:themeTint="99"/>
        <w:right w:val="single" w:sz="4" w:space="0" w:color="9FDCD5" w:themeColor="accent2" w:themeTint="99"/>
        <w:insideH w:val="single" w:sz="4" w:space="0" w:color="9FDCD5" w:themeColor="accent2" w:themeTint="99"/>
        <w:insideV w:val="single" w:sz="4" w:space="0" w:color="9FDCD5"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0C5BA" w:themeColor="accent2"/>
          <w:left w:val="single" w:sz="4" w:space="0" w:color="60C5BA" w:themeColor="accent2"/>
          <w:bottom w:val="single" w:sz="4" w:space="0" w:color="60C5BA" w:themeColor="accent2"/>
          <w:right w:val="single" w:sz="4" w:space="0" w:color="60C5BA" w:themeColor="accent2"/>
          <w:insideH w:val="nil"/>
          <w:insideV w:val="nil"/>
        </w:tcBorders>
        <w:shd w:val="clear" w:color="auto" w:fill="60C5BA" w:themeFill="accent2"/>
      </w:tcPr>
    </w:tblStylePr>
    <w:tblStylePr w:type="lastRow">
      <w:rPr>
        <w:b/>
        <w:bCs/>
      </w:rPr>
      <w:tblPr/>
      <w:tcPr>
        <w:tcBorders>
          <w:top w:val="double" w:sz="4" w:space="0" w:color="60C5BA" w:themeColor="accent2"/>
        </w:tcBorders>
      </w:tc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customStyle="1" w:styleId="GridTable4Accent3">
    <w:name w:val="Grid Table 4 Accent 3"/>
    <w:basedOn w:val="TableNormal"/>
    <w:uiPriority w:val="49"/>
    <w:rsid w:val="00572222"/>
    <w:pPr>
      <w:spacing w:after="0" w:line="240" w:lineRule="auto"/>
    </w:pPr>
    <w:tblPr>
      <w:tblStyleRowBandSize w:val="1"/>
      <w:tblStyleColBandSize w:val="1"/>
      <w:tblInd w:w="0" w:type="dxa"/>
      <w:tblBorders>
        <w:top w:val="single" w:sz="4" w:space="0" w:color="E5EC94" w:themeColor="accent3" w:themeTint="99"/>
        <w:left w:val="single" w:sz="4" w:space="0" w:color="E5EC94" w:themeColor="accent3" w:themeTint="99"/>
        <w:bottom w:val="single" w:sz="4" w:space="0" w:color="E5EC94" w:themeColor="accent3" w:themeTint="99"/>
        <w:right w:val="single" w:sz="4" w:space="0" w:color="E5EC94" w:themeColor="accent3" w:themeTint="99"/>
        <w:insideH w:val="single" w:sz="4" w:space="0" w:color="E5EC94" w:themeColor="accent3" w:themeTint="99"/>
        <w:insideV w:val="single" w:sz="4" w:space="0" w:color="E5EC94"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5E04E" w:themeColor="accent3"/>
          <w:left w:val="single" w:sz="4" w:space="0" w:color="D5E04E" w:themeColor="accent3"/>
          <w:bottom w:val="single" w:sz="4" w:space="0" w:color="D5E04E" w:themeColor="accent3"/>
          <w:right w:val="single" w:sz="4" w:space="0" w:color="D5E04E" w:themeColor="accent3"/>
          <w:insideH w:val="nil"/>
          <w:insideV w:val="nil"/>
        </w:tcBorders>
        <w:shd w:val="clear" w:color="auto" w:fill="D5E04E" w:themeFill="accent3"/>
      </w:tcPr>
    </w:tblStylePr>
    <w:tblStylePr w:type="lastRow">
      <w:rPr>
        <w:b/>
        <w:bCs/>
      </w:rPr>
      <w:tblPr/>
      <w:tcPr>
        <w:tcBorders>
          <w:top w:val="double" w:sz="4" w:space="0" w:color="D5E04E" w:themeColor="accent3"/>
        </w:tcBorders>
      </w:tc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customStyle="1" w:styleId="GridTable4Accent4">
    <w:name w:val="Grid Table 4 Accent 4"/>
    <w:basedOn w:val="TableNormal"/>
    <w:uiPriority w:val="49"/>
    <w:rsid w:val="00572222"/>
    <w:pPr>
      <w:spacing w:after="0" w:line="240" w:lineRule="auto"/>
    </w:pPr>
    <w:tblPr>
      <w:tblStyleRowBandSize w:val="1"/>
      <w:tblStyleColBandSize w:val="1"/>
      <w:tblInd w:w="0" w:type="dxa"/>
      <w:tblBorders>
        <w:top w:val="single" w:sz="4" w:space="0" w:color="8DDBEA" w:themeColor="accent4" w:themeTint="99"/>
        <w:left w:val="single" w:sz="4" w:space="0" w:color="8DDBEA" w:themeColor="accent4" w:themeTint="99"/>
        <w:bottom w:val="single" w:sz="4" w:space="0" w:color="8DDBEA" w:themeColor="accent4" w:themeTint="99"/>
        <w:right w:val="single" w:sz="4" w:space="0" w:color="8DDBEA" w:themeColor="accent4" w:themeTint="99"/>
        <w:insideH w:val="single" w:sz="4" w:space="0" w:color="8DDBEA" w:themeColor="accent4" w:themeTint="99"/>
        <w:insideV w:val="single" w:sz="4" w:space="0" w:color="8DDBEA"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2C4DD" w:themeColor="accent4"/>
          <w:left w:val="single" w:sz="4" w:space="0" w:color="42C4DD" w:themeColor="accent4"/>
          <w:bottom w:val="single" w:sz="4" w:space="0" w:color="42C4DD" w:themeColor="accent4"/>
          <w:right w:val="single" w:sz="4" w:space="0" w:color="42C4DD" w:themeColor="accent4"/>
          <w:insideH w:val="nil"/>
          <w:insideV w:val="nil"/>
        </w:tcBorders>
        <w:shd w:val="clear" w:color="auto" w:fill="42C4DD" w:themeFill="accent4"/>
      </w:tcPr>
    </w:tblStylePr>
    <w:tblStylePr w:type="lastRow">
      <w:rPr>
        <w:b/>
        <w:bCs/>
      </w:rPr>
      <w:tblPr/>
      <w:tcPr>
        <w:tcBorders>
          <w:top w:val="double" w:sz="4" w:space="0" w:color="42C4DD" w:themeColor="accent4"/>
        </w:tcBorders>
      </w:tc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customStyle="1" w:styleId="GridTable4Accent5">
    <w:name w:val="Grid Table 4 Accent 5"/>
    <w:basedOn w:val="TableNormal"/>
    <w:uiPriority w:val="49"/>
    <w:rsid w:val="00572222"/>
    <w:pPr>
      <w:spacing w:after="0" w:line="240" w:lineRule="auto"/>
    </w:pPr>
    <w:tblPr>
      <w:tblStyleRowBandSize w:val="1"/>
      <w:tblStyleColBandSize w:val="1"/>
      <w:tblInd w:w="0" w:type="dxa"/>
      <w:tblBorders>
        <w:top w:val="single" w:sz="4" w:space="0" w:color="C8C3BA" w:themeColor="accent5" w:themeTint="99"/>
        <w:left w:val="single" w:sz="4" w:space="0" w:color="C8C3BA" w:themeColor="accent5" w:themeTint="99"/>
        <w:bottom w:val="single" w:sz="4" w:space="0" w:color="C8C3BA" w:themeColor="accent5" w:themeTint="99"/>
        <w:right w:val="single" w:sz="4" w:space="0" w:color="C8C3BA" w:themeColor="accent5" w:themeTint="99"/>
        <w:insideH w:val="single" w:sz="4" w:space="0" w:color="C8C3BA" w:themeColor="accent5" w:themeTint="99"/>
        <w:insideV w:val="single" w:sz="4" w:space="0" w:color="C8C3BA"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49B8D" w:themeColor="accent5"/>
          <w:left w:val="single" w:sz="4" w:space="0" w:color="A49B8D" w:themeColor="accent5"/>
          <w:bottom w:val="single" w:sz="4" w:space="0" w:color="A49B8D" w:themeColor="accent5"/>
          <w:right w:val="single" w:sz="4" w:space="0" w:color="A49B8D" w:themeColor="accent5"/>
          <w:insideH w:val="nil"/>
          <w:insideV w:val="nil"/>
        </w:tcBorders>
        <w:shd w:val="clear" w:color="auto" w:fill="A49B8D" w:themeFill="accent5"/>
      </w:tcPr>
    </w:tblStylePr>
    <w:tblStylePr w:type="lastRow">
      <w:rPr>
        <w:b/>
        <w:bCs/>
      </w:rPr>
      <w:tblPr/>
      <w:tcPr>
        <w:tcBorders>
          <w:top w:val="double" w:sz="4" w:space="0" w:color="A49B8D" w:themeColor="accent5"/>
        </w:tcBorders>
      </w:tc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customStyle="1" w:styleId="GridTable4Accent6">
    <w:name w:val="Grid Table 4 Accent 6"/>
    <w:basedOn w:val="TableNormal"/>
    <w:uiPriority w:val="49"/>
    <w:rsid w:val="00572222"/>
    <w:pPr>
      <w:spacing w:after="0" w:line="240" w:lineRule="auto"/>
    </w:pPr>
    <w:tblPr>
      <w:tblStyleRowBandSize w:val="1"/>
      <w:tblStyleColBandSize w:val="1"/>
      <w:tblInd w:w="0" w:type="dxa"/>
      <w:tblBorders>
        <w:top w:val="single" w:sz="4" w:space="0" w:color="A59086" w:themeColor="accent6" w:themeTint="99"/>
        <w:left w:val="single" w:sz="4" w:space="0" w:color="A59086" w:themeColor="accent6" w:themeTint="99"/>
        <w:bottom w:val="single" w:sz="4" w:space="0" w:color="A59086" w:themeColor="accent6" w:themeTint="99"/>
        <w:right w:val="single" w:sz="4" w:space="0" w:color="A59086" w:themeColor="accent6" w:themeTint="99"/>
        <w:insideH w:val="single" w:sz="4" w:space="0" w:color="A59086" w:themeColor="accent6" w:themeTint="99"/>
        <w:insideV w:val="single" w:sz="4" w:space="0" w:color="A5908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C4C44" w:themeColor="accent6"/>
          <w:left w:val="single" w:sz="4" w:space="0" w:color="5C4C44" w:themeColor="accent6"/>
          <w:bottom w:val="single" w:sz="4" w:space="0" w:color="5C4C44" w:themeColor="accent6"/>
          <w:right w:val="single" w:sz="4" w:space="0" w:color="5C4C44" w:themeColor="accent6"/>
          <w:insideH w:val="nil"/>
          <w:insideV w:val="nil"/>
        </w:tcBorders>
        <w:shd w:val="clear" w:color="auto" w:fill="5C4C44" w:themeFill="accent6"/>
      </w:tcPr>
    </w:tblStylePr>
    <w:tblStylePr w:type="lastRow">
      <w:rPr>
        <w:b/>
        <w:bCs/>
      </w:rPr>
      <w:tblPr/>
      <w:tcPr>
        <w:tcBorders>
          <w:top w:val="double" w:sz="4" w:space="0" w:color="5C4C44" w:themeColor="accent6"/>
        </w:tcBorders>
      </w:tc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customStyle="1" w:styleId="GridTable5Dark">
    <w:name w:val="Grid Table 5 Dark"/>
    <w:basedOn w:val="TableNormal"/>
    <w:uiPriority w:val="50"/>
    <w:rsid w:val="005722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rsid w:val="005722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BD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513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513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513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5133" w:themeFill="accent1"/>
      </w:tcPr>
    </w:tblStylePr>
    <w:tblStylePr w:type="band1Vert">
      <w:tblPr/>
      <w:tcPr>
        <w:shd w:val="clear" w:color="auto" w:fill="F9B9AD" w:themeFill="accent1" w:themeFillTint="66"/>
      </w:tcPr>
    </w:tblStylePr>
    <w:tblStylePr w:type="band1Horz">
      <w:tblPr/>
      <w:tcPr>
        <w:shd w:val="clear" w:color="auto" w:fill="F9B9AD" w:themeFill="accent1" w:themeFillTint="66"/>
      </w:tcPr>
    </w:tblStylePr>
  </w:style>
  <w:style w:type="table" w:customStyle="1" w:styleId="GridTable5DarkAccent2">
    <w:name w:val="Grid Table 5 Dark Accent 2"/>
    <w:basedOn w:val="TableNormal"/>
    <w:uiPriority w:val="50"/>
    <w:rsid w:val="005722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FF3F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C5B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C5B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C5B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C5BA" w:themeFill="accent2"/>
      </w:tcPr>
    </w:tblStylePr>
    <w:tblStylePr w:type="band1Vert">
      <w:tblPr/>
      <w:tcPr>
        <w:shd w:val="clear" w:color="auto" w:fill="BFE7E3" w:themeFill="accent2" w:themeFillTint="66"/>
      </w:tcPr>
    </w:tblStylePr>
    <w:tblStylePr w:type="band1Horz">
      <w:tblPr/>
      <w:tcPr>
        <w:shd w:val="clear" w:color="auto" w:fill="BFE7E3" w:themeFill="accent2" w:themeFillTint="66"/>
      </w:tcPr>
    </w:tblStylePr>
  </w:style>
  <w:style w:type="table" w:customStyle="1" w:styleId="GridTable5DarkAccent3">
    <w:name w:val="Grid Table 5 Dark Accent 3"/>
    <w:basedOn w:val="TableNormal"/>
    <w:uiPriority w:val="50"/>
    <w:rsid w:val="005722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8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E04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E04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E04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E04E" w:themeFill="accent3"/>
      </w:tcPr>
    </w:tblStylePr>
    <w:tblStylePr w:type="band1Vert">
      <w:tblPr/>
      <w:tcPr>
        <w:shd w:val="clear" w:color="auto" w:fill="EEF2B8" w:themeFill="accent3" w:themeFillTint="66"/>
      </w:tcPr>
    </w:tblStylePr>
    <w:tblStylePr w:type="band1Horz">
      <w:tblPr/>
      <w:tcPr>
        <w:shd w:val="clear" w:color="auto" w:fill="EEF2B8" w:themeFill="accent3" w:themeFillTint="66"/>
      </w:tcPr>
    </w:tblStylePr>
  </w:style>
  <w:style w:type="table" w:customStyle="1" w:styleId="GridTable5DarkAccent4">
    <w:name w:val="Grid Table 5 Dark Accent 4"/>
    <w:basedOn w:val="TableNormal"/>
    <w:uiPriority w:val="50"/>
    <w:rsid w:val="005722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F3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C4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C4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C4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C4DD" w:themeFill="accent4"/>
      </w:tcPr>
    </w:tblStylePr>
    <w:tblStylePr w:type="band1Vert">
      <w:tblPr/>
      <w:tcPr>
        <w:shd w:val="clear" w:color="auto" w:fill="B3E7F1" w:themeFill="accent4" w:themeFillTint="66"/>
      </w:tcPr>
    </w:tblStylePr>
    <w:tblStylePr w:type="band1Horz">
      <w:tblPr/>
      <w:tcPr>
        <w:shd w:val="clear" w:color="auto" w:fill="B3E7F1" w:themeFill="accent4" w:themeFillTint="66"/>
      </w:tcPr>
    </w:tblStylePr>
  </w:style>
  <w:style w:type="table" w:customStyle="1" w:styleId="GridTable5DarkAccent5">
    <w:name w:val="Grid Table 5 Dark Accent 5"/>
    <w:basedOn w:val="TableNormal"/>
    <w:uiPriority w:val="50"/>
    <w:rsid w:val="005722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EBE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49B8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49B8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49B8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49B8D" w:themeFill="accent5"/>
      </w:tcPr>
    </w:tblStylePr>
    <w:tblStylePr w:type="band1Vert">
      <w:tblPr/>
      <w:tcPr>
        <w:shd w:val="clear" w:color="auto" w:fill="DAD7D1" w:themeFill="accent5" w:themeFillTint="66"/>
      </w:tcPr>
    </w:tblStylePr>
    <w:tblStylePr w:type="band1Horz">
      <w:tblPr/>
      <w:tcPr>
        <w:shd w:val="clear" w:color="auto" w:fill="DAD7D1" w:themeFill="accent5" w:themeFillTint="66"/>
      </w:tcPr>
    </w:tblStylePr>
  </w:style>
  <w:style w:type="table" w:customStyle="1" w:styleId="GridTable5DarkAccent6">
    <w:name w:val="Grid Table 5 Dark Accent 6"/>
    <w:basedOn w:val="TableNormal"/>
    <w:uiPriority w:val="50"/>
    <w:rsid w:val="005722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1DAD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C4C4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C4C4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C4C4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C4C44" w:themeFill="accent6"/>
      </w:tcPr>
    </w:tblStylePr>
    <w:tblStylePr w:type="band1Vert">
      <w:tblPr/>
      <w:tcPr>
        <w:shd w:val="clear" w:color="auto" w:fill="C3B5AE" w:themeFill="accent6" w:themeFillTint="66"/>
      </w:tcPr>
    </w:tblStylePr>
    <w:tblStylePr w:type="band1Horz">
      <w:tblPr/>
      <w:tcPr>
        <w:shd w:val="clear" w:color="auto" w:fill="C3B5AE" w:themeFill="accent6" w:themeFillTint="66"/>
      </w:tcPr>
    </w:tblStylePr>
  </w:style>
  <w:style w:type="table" w:customStyle="1" w:styleId="GridTable6Colorful">
    <w:name w:val="Grid Table 6 Colorful"/>
    <w:basedOn w:val="TableNormal"/>
    <w:uiPriority w:val="51"/>
    <w:rsid w:val="00572222"/>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572222"/>
    <w:pPr>
      <w:spacing w:after="0" w:line="240" w:lineRule="auto"/>
    </w:pPr>
    <w:rPr>
      <w:color w:val="CA2C0F" w:themeColor="accent1" w:themeShade="BF"/>
    </w:rPr>
    <w:tblPr>
      <w:tblStyleRowBandSize w:val="1"/>
      <w:tblStyleColBandSize w:val="1"/>
      <w:tblInd w:w="0" w:type="dxa"/>
      <w:tblBorders>
        <w:top w:val="single" w:sz="4" w:space="0" w:color="F69684" w:themeColor="accent1" w:themeTint="99"/>
        <w:left w:val="single" w:sz="4" w:space="0" w:color="F69684" w:themeColor="accent1" w:themeTint="99"/>
        <w:bottom w:val="single" w:sz="4" w:space="0" w:color="F69684" w:themeColor="accent1" w:themeTint="99"/>
        <w:right w:val="single" w:sz="4" w:space="0" w:color="F69684" w:themeColor="accent1" w:themeTint="99"/>
        <w:insideH w:val="single" w:sz="4" w:space="0" w:color="F69684" w:themeColor="accent1" w:themeTint="99"/>
        <w:insideV w:val="single" w:sz="4" w:space="0" w:color="F69684" w:themeColor="accent1" w:themeTint="99"/>
      </w:tblBorders>
      <w:tblCellMar>
        <w:top w:w="0" w:type="dxa"/>
        <w:left w:w="108" w:type="dxa"/>
        <w:bottom w:w="0" w:type="dxa"/>
        <w:right w:w="108" w:type="dxa"/>
      </w:tblCellMar>
    </w:tblPr>
    <w:tblStylePr w:type="firstRow">
      <w:rPr>
        <w:b/>
        <w:bCs/>
      </w:rPr>
      <w:tblPr/>
      <w:tcPr>
        <w:tcBorders>
          <w:bottom w:val="single" w:sz="12" w:space="0" w:color="F69684" w:themeColor="accent1" w:themeTint="99"/>
        </w:tcBorders>
      </w:tcPr>
    </w:tblStylePr>
    <w:tblStylePr w:type="lastRow">
      <w:rPr>
        <w:b/>
        <w:bCs/>
      </w:rPr>
      <w:tblPr/>
      <w:tcPr>
        <w:tcBorders>
          <w:top w:val="double" w:sz="4" w:space="0" w:color="F69684" w:themeColor="accent1" w:themeTint="99"/>
        </w:tcBorders>
      </w:tc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customStyle="1" w:styleId="GridTable6ColorfulAccent2">
    <w:name w:val="Grid Table 6 Colorful Accent 2"/>
    <w:basedOn w:val="TableNormal"/>
    <w:uiPriority w:val="51"/>
    <w:rsid w:val="00572222"/>
    <w:pPr>
      <w:spacing w:after="0" w:line="240" w:lineRule="auto"/>
    </w:pPr>
    <w:rPr>
      <w:color w:val="3AA095" w:themeColor="accent2" w:themeShade="BF"/>
    </w:rPr>
    <w:tblPr>
      <w:tblStyleRowBandSize w:val="1"/>
      <w:tblStyleColBandSize w:val="1"/>
      <w:tblInd w:w="0" w:type="dxa"/>
      <w:tblBorders>
        <w:top w:val="single" w:sz="4" w:space="0" w:color="9FDCD5" w:themeColor="accent2" w:themeTint="99"/>
        <w:left w:val="single" w:sz="4" w:space="0" w:color="9FDCD5" w:themeColor="accent2" w:themeTint="99"/>
        <w:bottom w:val="single" w:sz="4" w:space="0" w:color="9FDCD5" w:themeColor="accent2" w:themeTint="99"/>
        <w:right w:val="single" w:sz="4" w:space="0" w:color="9FDCD5" w:themeColor="accent2" w:themeTint="99"/>
        <w:insideH w:val="single" w:sz="4" w:space="0" w:color="9FDCD5" w:themeColor="accent2" w:themeTint="99"/>
        <w:insideV w:val="single" w:sz="4" w:space="0" w:color="9FDCD5" w:themeColor="accent2" w:themeTint="99"/>
      </w:tblBorders>
      <w:tblCellMar>
        <w:top w:w="0" w:type="dxa"/>
        <w:left w:w="108" w:type="dxa"/>
        <w:bottom w:w="0" w:type="dxa"/>
        <w:right w:w="108" w:type="dxa"/>
      </w:tblCellMar>
    </w:tblPr>
    <w:tblStylePr w:type="firstRow">
      <w:rPr>
        <w:b/>
        <w:bCs/>
      </w:rPr>
      <w:tblPr/>
      <w:tcPr>
        <w:tcBorders>
          <w:bottom w:val="single" w:sz="12" w:space="0" w:color="9FDCD5" w:themeColor="accent2" w:themeTint="99"/>
        </w:tcBorders>
      </w:tcPr>
    </w:tblStylePr>
    <w:tblStylePr w:type="lastRow">
      <w:rPr>
        <w:b/>
        <w:bCs/>
      </w:rPr>
      <w:tblPr/>
      <w:tcPr>
        <w:tcBorders>
          <w:top w:val="double" w:sz="4" w:space="0" w:color="9FDCD5" w:themeColor="accent2" w:themeTint="99"/>
        </w:tcBorders>
      </w:tc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customStyle="1" w:styleId="GridTable6ColorfulAccent3">
    <w:name w:val="Grid Table 6 Colorful Accent 3"/>
    <w:basedOn w:val="TableNormal"/>
    <w:uiPriority w:val="51"/>
    <w:rsid w:val="00572222"/>
    <w:pPr>
      <w:spacing w:after="0" w:line="240" w:lineRule="auto"/>
    </w:pPr>
    <w:rPr>
      <w:color w:val="B3C021" w:themeColor="accent3" w:themeShade="BF"/>
    </w:rPr>
    <w:tblPr>
      <w:tblStyleRowBandSize w:val="1"/>
      <w:tblStyleColBandSize w:val="1"/>
      <w:tblInd w:w="0" w:type="dxa"/>
      <w:tblBorders>
        <w:top w:val="single" w:sz="4" w:space="0" w:color="E5EC94" w:themeColor="accent3" w:themeTint="99"/>
        <w:left w:val="single" w:sz="4" w:space="0" w:color="E5EC94" w:themeColor="accent3" w:themeTint="99"/>
        <w:bottom w:val="single" w:sz="4" w:space="0" w:color="E5EC94" w:themeColor="accent3" w:themeTint="99"/>
        <w:right w:val="single" w:sz="4" w:space="0" w:color="E5EC94" w:themeColor="accent3" w:themeTint="99"/>
        <w:insideH w:val="single" w:sz="4" w:space="0" w:color="E5EC94" w:themeColor="accent3" w:themeTint="99"/>
        <w:insideV w:val="single" w:sz="4" w:space="0" w:color="E5EC94" w:themeColor="accent3" w:themeTint="99"/>
      </w:tblBorders>
      <w:tblCellMar>
        <w:top w:w="0" w:type="dxa"/>
        <w:left w:w="108" w:type="dxa"/>
        <w:bottom w:w="0" w:type="dxa"/>
        <w:right w:w="108" w:type="dxa"/>
      </w:tblCellMar>
    </w:tblPr>
    <w:tblStylePr w:type="firstRow">
      <w:rPr>
        <w:b/>
        <w:bCs/>
      </w:rPr>
      <w:tblPr/>
      <w:tcPr>
        <w:tcBorders>
          <w:bottom w:val="single" w:sz="12" w:space="0" w:color="E5EC94" w:themeColor="accent3" w:themeTint="99"/>
        </w:tcBorders>
      </w:tcPr>
    </w:tblStylePr>
    <w:tblStylePr w:type="lastRow">
      <w:rPr>
        <w:b/>
        <w:bCs/>
      </w:rPr>
      <w:tblPr/>
      <w:tcPr>
        <w:tcBorders>
          <w:top w:val="double" w:sz="4" w:space="0" w:color="E5EC94" w:themeColor="accent3" w:themeTint="99"/>
        </w:tcBorders>
      </w:tc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customStyle="1" w:styleId="GridTable6ColorfulAccent4">
    <w:name w:val="Grid Table 6 Colorful Accent 4"/>
    <w:basedOn w:val="TableNormal"/>
    <w:uiPriority w:val="51"/>
    <w:rsid w:val="00572222"/>
    <w:pPr>
      <w:spacing w:after="0" w:line="240" w:lineRule="auto"/>
    </w:pPr>
    <w:rPr>
      <w:color w:val="209DB5" w:themeColor="accent4" w:themeShade="BF"/>
    </w:rPr>
    <w:tblPr>
      <w:tblStyleRowBandSize w:val="1"/>
      <w:tblStyleColBandSize w:val="1"/>
      <w:tblInd w:w="0" w:type="dxa"/>
      <w:tblBorders>
        <w:top w:val="single" w:sz="4" w:space="0" w:color="8DDBEA" w:themeColor="accent4" w:themeTint="99"/>
        <w:left w:val="single" w:sz="4" w:space="0" w:color="8DDBEA" w:themeColor="accent4" w:themeTint="99"/>
        <w:bottom w:val="single" w:sz="4" w:space="0" w:color="8DDBEA" w:themeColor="accent4" w:themeTint="99"/>
        <w:right w:val="single" w:sz="4" w:space="0" w:color="8DDBEA" w:themeColor="accent4" w:themeTint="99"/>
        <w:insideH w:val="single" w:sz="4" w:space="0" w:color="8DDBEA" w:themeColor="accent4" w:themeTint="99"/>
        <w:insideV w:val="single" w:sz="4" w:space="0" w:color="8DDBEA" w:themeColor="accent4" w:themeTint="99"/>
      </w:tblBorders>
      <w:tblCellMar>
        <w:top w:w="0" w:type="dxa"/>
        <w:left w:w="108" w:type="dxa"/>
        <w:bottom w:w="0" w:type="dxa"/>
        <w:right w:w="108" w:type="dxa"/>
      </w:tblCellMar>
    </w:tblPr>
    <w:tblStylePr w:type="firstRow">
      <w:rPr>
        <w:b/>
        <w:bCs/>
      </w:rPr>
      <w:tblPr/>
      <w:tcPr>
        <w:tcBorders>
          <w:bottom w:val="single" w:sz="12" w:space="0" w:color="8DDBEA" w:themeColor="accent4" w:themeTint="99"/>
        </w:tcBorders>
      </w:tcPr>
    </w:tblStylePr>
    <w:tblStylePr w:type="lastRow">
      <w:rPr>
        <w:b/>
        <w:bCs/>
      </w:rPr>
      <w:tblPr/>
      <w:tcPr>
        <w:tcBorders>
          <w:top w:val="double" w:sz="4" w:space="0" w:color="8DDBEA" w:themeColor="accent4" w:themeTint="99"/>
        </w:tcBorders>
      </w:tc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customStyle="1" w:styleId="GridTable6ColorfulAccent5">
    <w:name w:val="Grid Table 6 Colorful Accent 5"/>
    <w:basedOn w:val="TableNormal"/>
    <w:uiPriority w:val="51"/>
    <w:rsid w:val="00572222"/>
    <w:pPr>
      <w:spacing w:after="0" w:line="240" w:lineRule="auto"/>
    </w:pPr>
    <w:rPr>
      <w:color w:val="7E7465" w:themeColor="accent5" w:themeShade="BF"/>
    </w:rPr>
    <w:tblPr>
      <w:tblStyleRowBandSize w:val="1"/>
      <w:tblStyleColBandSize w:val="1"/>
      <w:tblInd w:w="0" w:type="dxa"/>
      <w:tblBorders>
        <w:top w:val="single" w:sz="4" w:space="0" w:color="C8C3BA" w:themeColor="accent5" w:themeTint="99"/>
        <w:left w:val="single" w:sz="4" w:space="0" w:color="C8C3BA" w:themeColor="accent5" w:themeTint="99"/>
        <w:bottom w:val="single" w:sz="4" w:space="0" w:color="C8C3BA" w:themeColor="accent5" w:themeTint="99"/>
        <w:right w:val="single" w:sz="4" w:space="0" w:color="C8C3BA" w:themeColor="accent5" w:themeTint="99"/>
        <w:insideH w:val="single" w:sz="4" w:space="0" w:color="C8C3BA" w:themeColor="accent5" w:themeTint="99"/>
        <w:insideV w:val="single" w:sz="4" w:space="0" w:color="C8C3BA" w:themeColor="accent5" w:themeTint="99"/>
      </w:tblBorders>
      <w:tblCellMar>
        <w:top w:w="0" w:type="dxa"/>
        <w:left w:w="108" w:type="dxa"/>
        <w:bottom w:w="0" w:type="dxa"/>
        <w:right w:w="108" w:type="dxa"/>
      </w:tblCellMar>
    </w:tblPr>
    <w:tblStylePr w:type="firstRow">
      <w:rPr>
        <w:b/>
        <w:bCs/>
      </w:rPr>
      <w:tblPr/>
      <w:tcPr>
        <w:tcBorders>
          <w:bottom w:val="single" w:sz="12" w:space="0" w:color="C8C3BA" w:themeColor="accent5" w:themeTint="99"/>
        </w:tcBorders>
      </w:tcPr>
    </w:tblStylePr>
    <w:tblStylePr w:type="lastRow">
      <w:rPr>
        <w:b/>
        <w:bCs/>
      </w:rPr>
      <w:tblPr/>
      <w:tcPr>
        <w:tcBorders>
          <w:top w:val="double" w:sz="4" w:space="0" w:color="C8C3BA" w:themeColor="accent5" w:themeTint="99"/>
        </w:tcBorders>
      </w:tc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customStyle="1" w:styleId="GridTable6ColorfulAccent6">
    <w:name w:val="Grid Table 6 Colorful Accent 6"/>
    <w:basedOn w:val="TableNormal"/>
    <w:uiPriority w:val="51"/>
    <w:rsid w:val="00572222"/>
    <w:pPr>
      <w:spacing w:after="0" w:line="240" w:lineRule="auto"/>
    </w:pPr>
    <w:rPr>
      <w:color w:val="443833" w:themeColor="accent6" w:themeShade="BF"/>
    </w:rPr>
    <w:tblPr>
      <w:tblStyleRowBandSize w:val="1"/>
      <w:tblStyleColBandSize w:val="1"/>
      <w:tblInd w:w="0" w:type="dxa"/>
      <w:tblBorders>
        <w:top w:val="single" w:sz="4" w:space="0" w:color="A59086" w:themeColor="accent6" w:themeTint="99"/>
        <w:left w:val="single" w:sz="4" w:space="0" w:color="A59086" w:themeColor="accent6" w:themeTint="99"/>
        <w:bottom w:val="single" w:sz="4" w:space="0" w:color="A59086" w:themeColor="accent6" w:themeTint="99"/>
        <w:right w:val="single" w:sz="4" w:space="0" w:color="A59086" w:themeColor="accent6" w:themeTint="99"/>
        <w:insideH w:val="single" w:sz="4" w:space="0" w:color="A59086" w:themeColor="accent6" w:themeTint="99"/>
        <w:insideV w:val="single" w:sz="4" w:space="0" w:color="A59086" w:themeColor="accent6" w:themeTint="99"/>
      </w:tblBorders>
      <w:tblCellMar>
        <w:top w:w="0" w:type="dxa"/>
        <w:left w:w="108" w:type="dxa"/>
        <w:bottom w:w="0" w:type="dxa"/>
        <w:right w:w="108" w:type="dxa"/>
      </w:tblCellMar>
    </w:tblPr>
    <w:tblStylePr w:type="firstRow">
      <w:rPr>
        <w:b/>
        <w:bCs/>
      </w:rPr>
      <w:tblPr/>
      <w:tcPr>
        <w:tcBorders>
          <w:bottom w:val="single" w:sz="12" w:space="0" w:color="A59086" w:themeColor="accent6" w:themeTint="99"/>
        </w:tcBorders>
      </w:tcPr>
    </w:tblStylePr>
    <w:tblStylePr w:type="lastRow">
      <w:rPr>
        <w:b/>
        <w:bCs/>
      </w:rPr>
      <w:tblPr/>
      <w:tcPr>
        <w:tcBorders>
          <w:top w:val="double" w:sz="4" w:space="0" w:color="A59086" w:themeColor="accent6" w:themeTint="99"/>
        </w:tcBorders>
      </w:tc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customStyle="1" w:styleId="GridTable7Colorful">
    <w:name w:val="Grid Table 7 Colorful"/>
    <w:basedOn w:val="TableNormal"/>
    <w:uiPriority w:val="52"/>
    <w:rsid w:val="00572222"/>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rsid w:val="00572222"/>
    <w:pPr>
      <w:spacing w:after="0" w:line="240" w:lineRule="auto"/>
    </w:pPr>
    <w:rPr>
      <w:color w:val="CA2C0F" w:themeColor="accent1" w:themeShade="BF"/>
    </w:rPr>
    <w:tblPr>
      <w:tblStyleRowBandSize w:val="1"/>
      <w:tblStyleColBandSize w:val="1"/>
      <w:tblInd w:w="0" w:type="dxa"/>
      <w:tblBorders>
        <w:top w:val="single" w:sz="4" w:space="0" w:color="F69684" w:themeColor="accent1" w:themeTint="99"/>
        <w:left w:val="single" w:sz="4" w:space="0" w:color="F69684" w:themeColor="accent1" w:themeTint="99"/>
        <w:bottom w:val="single" w:sz="4" w:space="0" w:color="F69684" w:themeColor="accent1" w:themeTint="99"/>
        <w:right w:val="single" w:sz="4" w:space="0" w:color="F69684" w:themeColor="accent1" w:themeTint="99"/>
        <w:insideH w:val="single" w:sz="4" w:space="0" w:color="F69684" w:themeColor="accent1" w:themeTint="99"/>
        <w:insideV w:val="single" w:sz="4" w:space="0" w:color="F69684"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6" w:themeFill="accent1" w:themeFillTint="33"/>
      </w:tcPr>
    </w:tblStylePr>
    <w:tblStylePr w:type="band1Horz">
      <w:tblPr/>
      <w:tcPr>
        <w:shd w:val="clear" w:color="auto" w:fill="FCDBD6" w:themeFill="accent1" w:themeFillTint="33"/>
      </w:tcPr>
    </w:tblStylePr>
    <w:tblStylePr w:type="neCell">
      <w:tblPr/>
      <w:tcPr>
        <w:tcBorders>
          <w:bottom w:val="single" w:sz="4" w:space="0" w:color="F69684" w:themeColor="accent1" w:themeTint="99"/>
        </w:tcBorders>
      </w:tcPr>
    </w:tblStylePr>
    <w:tblStylePr w:type="nwCell">
      <w:tblPr/>
      <w:tcPr>
        <w:tcBorders>
          <w:bottom w:val="single" w:sz="4" w:space="0" w:color="F69684" w:themeColor="accent1" w:themeTint="99"/>
        </w:tcBorders>
      </w:tcPr>
    </w:tblStylePr>
    <w:tblStylePr w:type="seCell">
      <w:tblPr/>
      <w:tcPr>
        <w:tcBorders>
          <w:top w:val="single" w:sz="4" w:space="0" w:color="F69684" w:themeColor="accent1" w:themeTint="99"/>
        </w:tcBorders>
      </w:tcPr>
    </w:tblStylePr>
    <w:tblStylePr w:type="swCell">
      <w:tblPr/>
      <w:tcPr>
        <w:tcBorders>
          <w:top w:val="single" w:sz="4" w:space="0" w:color="F69684" w:themeColor="accent1" w:themeTint="99"/>
        </w:tcBorders>
      </w:tcPr>
    </w:tblStylePr>
  </w:style>
  <w:style w:type="table" w:customStyle="1" w:styleId="GridTable7ColorfulAccent2">
    <w:name w:val="Grid Table 7 Colorful Accent 2"/>
    <w:basedOn w:val="TableNormal"/>
    <w:uiPriority w:val="52"/>
    <w:rsid w:val="00572222"/>
    <w:pPr>
      <w:spacing w:after="0" w:line="240" w:lineRule="auto"/>
    </w:pPr>
    <w:rPr>
      <w:color w:val="3AA095" w:themeColor="accent2" w:themeShade="BF"/>
    </w:rPr>
    <w:tblPr>
      <w:tblStyleRowBandSize w:val="1"/>
      <w:tblStyleColBandSize w:val="1"/>
      <w:tblInd w:w="0" w:type="dxa"/>
      <w:tblBorders>
        <w:top w:val="single" w:sz="4" w:space="0" w:color="9FDCD5" w:themeColor="accent2" w:themeTint="99"/>
        <w:left w:val="single" w:sz="4" w:space="0" w:color="9FDCD5" w:themeColor="accent2" w:themeTint="99"/>
        <w:bottom w:val="single" w:sz="4" w:space="0" w:color="9FDCD5" w:themeColor="accent2" w:themeTint="99"/>
        <w:right w:val="single" w:sz="4" w:space="0" w:color="9FDCD5" w:themeColor="accent2" w:themeTint="99"/>
        <w:insideH w:val="single" w:sz="4" w:space="0" w:color="9FDCD5" w:themeColor="accent2" w:themeTint="99"/>
        <w:insideV w:val="single" w:sz="4" w:space="0" w:color="9FDCD5"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F1" w:themeFill="accent2" w:themeFillTint="33"/>
      </w:tcPr>
    </w:tblStylePr>
    <w:tblStylePr w:type="band1Horz">
      <w:tblPr/>
      <w:tcPr>
        <w:shd w:val="clear" w:color="auto" w:fill="DFF3F1" w:themeFill="accent2" w:themeFillTint="33"/>
      </w:tcPr>
    </w:tblStylePr>
    <w:tblStylePr w:type="neCell">
      <w:tblPr/>
      <w:tcPr>
        <w:tcBorders>
          <w:bottom w:val="single" w:sz="4" w:space="0" w:color="9FDCD5" w:themeColor="accent2" w:themeTint="99"/>
        </w:tcBorders>
      </w:tcPr>
    </w:tblStylePr>
    <w:tblStylePr w:type="nwCell">
      <w:tblPr/>
      <w:tcPr>
        <w:tcBorders>
          <w:bottom w:val="single" w:sz="4" w:space="0" w:color="9FDCD5" w:themeColor="accent2" w:themeTint="99"/>
        </w:tcBorders>
      </w:tcPr>
    </w:tblStylePr>
    <w:tblStylePr w:type="seCell">
      <w:tblPr/>
      <w:tcPr>
        <w:tcBorders>
          <w:top w:val="single" w:sz="4" w:space="0" w:color="9FDCD5" w:themeColor="accent2" w:themeTint="99"/>
        </w:tcBorders>
      </w:tcPr>
    </w:tblStylePr>
    <w:tblStylePr w:type="swCell">
      <w:tblPr/>
      <w:tcPr>
        <w:tcBorders>
          <w:top w:val="single" w:sz="4" w:space="0" w:color="9FDCD5" w:themeColor="accent2" w:themeTint="99"/>
        </w:tcBorders>
      </w:tcPr>
    </w:tblStylePr>
  </w:style>
  <w:style w:type="table" w:customStyle="1" w:styleId="GridTable7ColorfulAccent3">
    <w:name w:val="Grid Table 7 Colorful Accent 3"/>
    <w:basedOn w:val="TableNormal"/>
    <w:uiPriority w:val="52"/>
    <w:rsid w:val="00572222"/>
    <w:pPr>
      <w:spacing w:after="0" w:line="240" w:lineRule="auto"/>
    </w:pPr>
    <w:rPr>
      <w:color w:val="B3C021" w:themeColor="accent3" w:themeShade="BF"/>
    </w:rPr>
    <w:tblPr>
      <w:tblStyleRowBandSize w:val="1"/>
      <w:tblStyleColBandSize w:val="1"/>
      <w:tblInd w:w="0" w:type="dxa"/>
      <w:tblBorders>
        <w:top w:val="single" w:sz="4" w:space="0" w:color="E5EC94" w:themeColor="accent3" w:themeTint="99"/>
        <w:left w:val="single" w:sz="4" w:space="0" w:color="E5EC94" w:themeColor="accent3" w:themeTint="99"/>
        <w:bottom w:val="single" w:sz="4" w:space="0" w:color="E5EC94" w:themeColor="accent3" w:themeTint="99"/>
        <w:right w:val="single" w:sz="4" w:space="0" w:color="E5EC94" w:themeColor="accent3" w:themeTint="99"/>
        <w:insideH w:val="single" w:sz="4" w:space="0" w:color="E5EC94" w:themeColor="accent3" w:themeTint="99"/>
        <w:insideV w:val="single" w:sz="4" w:space="0" w:color="E5EC94"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B" w:themeFill="accent3" w:themeFillTint="33"/>
      </w:tcPr>
    </w:tblStylePr>
    <w:tblStylePr w:type="band1Horz">
      <w:tblPr/>
      <w:tcPr>
        <w:shd w:val="clear" w:color="auto" w:fill="F6F8DB" w:themeFill="accent3" w:themeFillTint="33"/>
      </w:tcPr>
    </w:tblStylePr>
    <w:tblStylePr w:type="neCell">
      <w:tblPr/>
      <w:tcPr>
        <w:tcBorders>
          <w:bottom w:val="single" w:sz="4" w:space="0" w:color="E5EC94" w:themeColor="accent3" w:themeTint="99"/>
        </w:tcBorders>
      </w:tcPr>
    </w:tblStylePr>
    <w:tblStylePr w:type="nwCell">
      <w:tblPr/>
      <w:tcPr>
        <w:tcBorders>
          <w:bottom w:val="single" w:sz="4" w:space="0" w:color="E5EC94" w:themeColor="accent3" w:themeTint="99"/>
        </w:tcBorders>
      </w:tcPr>
    </w:tblStylePr>
    <w:tblStylePr w:type="seCell">
      <w:tblPr/>
      <w:tcPr>
        <w:tcBorders>
          <w:top w:val="single" w:sz="4" w:space="0" w:color="E5EC94" w:themeColor="accent3" w:themeTint="99"/>
        </w:tcBorders>
      </w:tcPr>
    </w:tblStylePr>
    <w:tblStylePr w:type="swCell">
      <w:tblPr/>
      <w:tcPr>
        <w:tcBorders>
          <w:top w:val="single" w:sz="4" w:space="0" w:color="E5EC94" w:themeColor="accent3" w:themeTint="99"/>
        </w:tcBorders>
      </w:tcPr>
    </w:tblStylePr>
  </w:style>
  <w:style w:type="table" w:customStyle="1" w:styleId="GridTable7ColorfulAccent4">
    <w:name w:val="Grid Table 7 Colorful Accent 4"/>
    <w:basedOn w:val="TableNormal"/>
    <w:uiPriority w:val="52"/>
    <w:rsid w:val="00572222"/>
    <w:pPr>
      <w:spacing w:after="0" w:line="240" w:lineRule="auto"/>
    </w:pPr>
    <w:rPr>
      <w:color w:val="209DB5" w:themeColor="accent4" w:themeShade="BF"/>
    </w:rPr>
    <w:tblPr>
      <w:tblStyleRowBandSize w:val="1"/>
      <w:tblStyleColBandSize w:val="1"/>
      <w:tblInd w:w="0" w:type="dxa"/>
      <w:tblBorders>
        <w:top w:val="single" w:sz="4" w:space="0" w:color="8DDBEA" w:themeColor="accent4" w:themeTint="99"/>
        <w:left w:val="single" w:sz="4" w:space="0" w:color="8DDBEA" w:themeColor="accent4" w:themeTint="99"/>
        <w:bottom w:val="single" w:sz="4" w:space="0" w:color="8DDBEA" w:themeColor="accent4" w:themeTint="99"/>
        <w:right w:val="single" w:sz="4" w:space="0" w:color="8DDBEA" w:themeColor="accent4" w:themeTint="99"/>
        <w:insideH w:val="single" w:sz="4" w:space="0" w:color="8DDBEA" w:themeColor="accent4" w:themeTint="99"/>
        <w:insideV w:val="single" w:sz="4" w:space="0" w:color="8DDBEA"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3F8" w:themeFill="accent4" w:themeFillTint="33"/>
      </w:tcPr>
    </w:tblStylePr>
    <w:tblStylePr w:type="band1Horz">
      <w:tblPr/>
      <w:tcPr>
        <w:shd w:val="clear" w:color="auto" w:fill="D9F3F8" w:themeFill="accent4" w:themeFillTint="33"/>
      </w:tcPr>
    </w:tblStylePr>
    <w:tblStylePr w:type="neCell">
      <w:tblPr/>
      <w:tcPr>
        <w:tcBorders>
          <w:bottom w:val="single" w:sz="4" w:space="0" w:color="8DDBEA" w:themeColor="accent4" w:themeTint="99"/>
        </w:tcBorders>
      </w:tcPr>
    </w:tblStylePr>
    <w:tblStylePr w:type="nwCell">
      <w:tblPr/>
      <w:tcPr>
        <w:tcBorders>
          <w:bottom w:val="single" w:sz="4" w:space="0" w:color="8DDBEA" w:themeColor="accent4" w:themeTint="99"/>
        </w:tcBorders>
      </w:tcPr>
    </w:tblStylePr>
    <w:tblStylePr w:type="seCell">
      <w:tblPr/>
      <w:tcPr>
        <w:tcBorders>
          <w:top w:val="single" w:sz="4" w:space="0" w:color="8DDBEA" w:themeColor="accent4" w:themeTint="99"/>
        </w:tcBorders>
      </w:tcPr>
    </w:tblStylePr>
    <w:tblStylePr w:type="swCell">
      <w:tblPr/>
      <w:tcPr>
        <w:tcBorders>
          <w:top w:val="single" w:sz="4" w:space="0" w:color="8DDBEA" w:themeColor="accent4" w:themeTint="99"/>
        </w:tcBorders>
      </w:tcPr>
    </w:tblStylePr>
  </w:style>
  <w:style w:type="table" w:customStyle="1" w:styleId="GridTable7ColorfulAccent5">
    <w:name w:val="Grid Table 7 Colorful Accent 5"/>
    <w:basedOn w:val="TableNormal"/>
    <w:uiPriority w:val="52"/>
    <w:rsid w:val="00572222"/>
    <w:pPr>
      <w:spacing w:after="0" w:line="240" w:lineRule="auto"/>
    </w:pPr>
    <w:rPr>
      <w:color w:val="7E7465" w:themeColor="accent5" w:themeShade="BF"/>
    </w:rPr>
    <w:tblPr>
      <w:tblStyleRowBandSize w:val="1"/>
      <w:tblStyleColBandSize w:val="1"/>
      <w:tblInd w:w="0" w:type="dxa"/>
      <w:tblBorders>
        <w:top w:val="single" w:sz="4" w:space="0" w:color="C8C3BA" w:themeColor="accent5" w:themeTint="99"/>
        <w:left w:val="single" w:sz="4" w:space="0" w:color="C8C3BA" w:themeColor="accent5" w:themeTint="99"/>
        <w:bottom w:val="single" w:sz="4" w:space="0" w:color="C8C3BA" w:themeColor="accent5" w:themeTint="99"/>
        <w:right w:val="single" w:sz="4" w:space="0" w:color="C8C3BA" w:themeColor="accent5" w:themeTint="99"/>
        <w:insideH w:val="single" w:sz="4" w:space="0" w:color="C8C3BA" w:themeColor="accent5" w:themeTint="99"/>
        <w:insideV w:val="single" w:sz="4" w:space="0" w:color="C8C3BA"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BE8" w:themeFill="accent5" w:themeFillTint="33"/>
      </w:tcPr>
    </w:tblStylePr>
    <w:tblStylePr w:type="band1Horz">
      <w:tblPr/>
      <w:tcPr>
        <w:shd w:val="clear" w:color="auto" w:fill="ECEBE8" w:themeFill="accent5" w:themeFillTint="33"/>
      </w:tcPr>
    </w:tblStylePr>
    <w:tblStylePr w:type="neCell">
      <w:tblPr/>
      <w:tcPr>
        <w:tcBorders>
          <w:bottom w:val="single" w:sz="4" w:space="0" w:color="C8C3BA" w:themeColor="accent5" w:themeTint="99"/>
        </w:tcBorders>
      </w:tcPr>
    </w:tblStylePr>
    <w:tblStylePr w:type="nwCell">
      <w:tblPr/>
      <w:tcPr>
        <w:tcBorders>
          <w:bottom w:val="single" w:sz="4" w:space="0" w:color="C8C3BA" w:themeColor="accent5" w:themeTint="99"/>
        </w:tcBorders>
      </w:tcPr>
    </w:tblStylePr>
    <w:tblStylePr w:type="seCell">
      <w:tblPr/>
      <w:tcPr>
        <w:tcBorders>
          <w:top w:val="single" w:sz="4" w:space="0" w:color="C8C3BA" w:themeColor="accent5" w:themeTint="99"/>
        </w:tcBorders>
      </w:tcPr>
    </w:tblStylePr>
    <w:tblStylePr w:type="swCell">
      <w:tblPr/>
      <w:tcPr>
        <w:tcBorders>
          <w:top w:val="single" w:sz="4" w:space="0" w:color="C8C3BA" w:themeColor="accent5" w:themeTint="99"/>
        </w:tcBorders>
      </w:tcPr>
    </w:tblStylePr>
  </w:style>
  <w:style w:type="table" w:customStyle="1" w:styleId="GridTable7ColorfulAccent6">
    <w:name w:val="Grid Table 7 Colorful Accent 6"/>
    <w:basedOn w:val="TableNormal"/>
    <w:uiPriority w:val="52"/>
    <w:rsid w:val="00572222"/>
    <w:pPr>
      <w:spacing w:after="0" w:line="240" w:lineRule="auto"/>
    </w:pPr>
    <w:rPr>
      <w:color w:val="443833" w:themeColor="accent6" w:themeShade="BF"/>
    </w:rPr>
    <w:tblPr>
      <w:tblStyleRowBandSize w:val="1"/>
      <w:tblStyleColBandSize w:val="1"/>
      <w:tblInd w:w="0" w:type="dxa"/>
      <w:tblBorders>
        <w:top w:val="single" w:sz="4" w:space="0" w:color="A59086" w:themeColor="accent6" w:themeTint="99"/>
        <w:left w:val="single" w:sz="4" w:space="0" w:color="A59086" w:themeColor="accent6" w:themeTint="99"/>
        <w:bottom w:val="single" w:sz="4" w:space="0" w:color="A59086" w:themeColor="accent6" w:themeTint="99"/>
        <w:right w:val="single" w:sz="4" w:space="0" w:color="A59086" w:themeColor="accent6" w:themeTint="99"/>
        <w:insideH w:val="single" w:sz="4" w:space="0" w:color="A59086" w:themeColor="accent6" w:themeTint="99"/>
        <w:insideV w:val="single" w:sz="4" w:space="0" w:color="A59086"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D6" w:themeFill="accent6" w:themeFillTint="33"/>
      </w:tcPr>
    </w:tblStylePr>
    <w:tblStylePr w:type="band1Horz">
      <w:tblPr/>
      <w:tcPr>
        <w:shd w:val="clear" w:color="auto" w:fill="E1DAD6" w:themeFill="accent6" w:themeFillTint="33"/>
      </w:tcPr>
    </w:tblStylePr>
    <w:tblStylePr w:type="neCell">
      <w:tblPr/>
      <w:tcPr>
        <w:tcBorders>
          <w:bottom w:val="single" w:sz="4" w:space="0" w:color="A59086" w:themeColor="accent6" w:themeTint="99"/>
        </w:tcBorders>
      </w:tcPr>
    </w:tblStylePr>
    <w:tblStylePr w:type="nwCell">
      <w:tblPr/>
      <w:tcPr>
        <w:tcBorders>
          <w:bottom w:val="single" w:sz="4" w:space="0" w:color="A59086" w:themeColor="accent6" w:themeTint="99"/>
        </w:tcBorders>
      </w:tcPr>
    </w:tblStylePr>
    <w:tblStylePr w:type="seCell">
      <w:tblPr/>
      <w:tcPr>
        <w:tcBorders>
          <w:top w:val="single" w:sz="4" w:space="0" w:color="A59086" w:themeColor="accent6" w:themeTint="99"/>
        </w:tcBorders>
      </w:tcPr>
    </w:tblStylePr>
    <w:tblStylePr w:type="swCell">
      <w:tblPr/>
      <w:tcPr>
        <w:tcBorders>
          <w:top w:val="single" w:sz="4" w:space="0" w:color="A59086" w:themeColor="accent6" w:themeTint="99"/>
        </w:tcBorders>
      </w:tcPr>
    </w:tblStylePr>
  </w:style>
  <w:style w:type="character" w:customStyle="1" w:styleId="Heading3Char">
    <w:name w:val="Heading 3 Char"/>
    <w:basedOn w:val="DefaultParagraphFont"/>
    <w:link w:val="Heading3"/>
    <w:uiPriority w:val="9"/>
    <w:semiHidden/>
    <w:rsid w:val="00572222"/>
    <w:rPr>
      <w:rFonts w:asciiTheme="majorHAnsi" w:eastAsiaTheme="majorEastAsia" w:hAnsiTheme="majorHAnsi" w:cstheme="majorBidi"/>
      <w:color w:val="861D0A" w:themeColor="accent1" w:themeShade="7F"/>
      <w:kern w:val="16"/>
      <w:sz w:val="24"/>
      <w:szCs w:val="24"/>
      <w14:ligatures w14:val="standardContextual"/>
      <w14:numForm w14:val="oldStyle"/>
      <w14:numSpacing w14:val="proportional"/>
      <w14:cntxtAlts/>
    </w:rPr>
  </w:style>
  <w:style w:type="character" w:customStyle="1" w:styleId="Heading4Char">
    <w:name w:val="Heading 4 Char"/>
    <w:basedOn w:val="DefaultParagraphFont"/>
    <w:link w:val="Heading4"/>
    <w:uiPriority w:val="9"/>
    <w:semiHidden/>
    <w:rsid w:val="00572222"/>
    <w:rPr>
      <w:rFonts w:asciiTheme="majorHAnsi" w:eastAsiaTheme="majorEastAsia" w:hAnsiTheme="majorHAnsi" w:cstheme="majorBidi"/>
      <w:i/>
      <w:iCs/>
      <w:color w:val="CA2C0F" w:themeColor="accent1" w:themeShade="BF"/>
      <w:kern w:val="16"/>
      <w:sz w:val="22"/>
      <w14:ligatures w14:val="standardContextual"/>
      <w14:numForm w14:val="oldStyle"/>
      <w14:numSpacing w14:val="proportional"/>
      <w14:cntxtAlts/>
    </w:rPr>
  </w:style>
  <w:style w:type="character" w:customStyle="1" w:styleId="Heading5Char">
    <w:name w:val="Heading 5 Char"/>
    <w:basedOn w:val="DefaultParagraphFont"/>
    <w:link w:val="Heading5"/>
    <w:uiPriority w:val="9"/>
    <w:semiHidden/>
    <w:rsid w:val="00572222"/>
    <w:rPr>
      <w:rFonts w:asciiTheme="majorHAnsi" w:eastAsiaTheme="majorEastAsia" w:hAnsiTheme="majorHAnsi" w:cstheme="majorBidi"/>
      <w:color w:val="CA2C0F" w:themeColor="accent1" w:themeShade="BF"/>
      <w:kern w:val="16"/>
      <w:sz w:val="22"/>
      <w14:ligatures w14:val="standardContextual"/>
      <w14:numForm w14:val="oldStyle"/>
      <w14:numSpacing w14:val="proportional"/>
      <w14:cntxtAlts/>
    </w:rPr>
  </w:style>
  <w:style w:type="character" w:customStyle="1" w:styleId="Heading6Char">
    <w:name w:val="Heading 6 Char"/>
    <w:basedOn w:val="DefaultParagraphFont"/>
    <w:link w:val="Heading6"/>
    <w:uiPriority w:val="9"/>
    <w:semiHidden/>
    <w:rsid w:val="00572222"/>
    <w:rPr>
      <w:rFonts w:asciiTheme="majorHAnsi" w:eastAsiaTheme="majorEastAsia" w:hAnsiTheme="majorHAnsi" w:cstheme="majorBidi"/>
      <w:color w:val="861D0A" w:themeColor="accent1" w:themeShade="7F"/>
      <w:kern w:val="16"/>
      <w:sz w:val="22"/>
      <w14:ligatures w14:val="standardContextual"/>
      <w14:numForm w14:val="oldStyle"/>
      <w14:numSpacing w14:val="proportional"/>
      <w14:cntxtAlts/>
    </w:rPr>
  </w:style>
  <w:style w:type="character" w:customStyle="1" w:styleId="Heading7Char">
    <w:name w:val="Heading 7 Char"/>
    <w:basedOn w:val="DefaultParagraphFont"/>
    <w:link w:val="Heading7"/>
    <w:uiPriority w:val="9"/>
    <w:semiHidden/>
    <w:rsid w:val="00572222"/>
    <w:rPr>
      <w:rFonts w:asciiTheme="majorHAnsi" w:eastAsiaTheme="majorEastAsia" w:hAnsiTheme="majorHAnsi" w:cstheme="majorBidi"/>
      <w:i/>
      <w:iCs/>
      <w:color w:val="861D0A" w:themeColor="accent1" w:themeShade="7F"/>
      <w:kern w:val="16"/>
      <w:sz w:val="22"/>
      <w14:ligatures w14:val="standardContextual"/>
      <w14:numForm w14:val="oldStyle"/>
      <w14:numSpacing w14:val="proportional"/>
      <w14:cntxtAlts/>
    </w:rPr>
  </w:style>
  <w:style w:type="character" w:customStyle="1" w:styleId="Heading8Char">
    <w:name w:val="Heading 8 Char"/>
    <w:basedOn w:val="DefaultParagraphFont"/>
    <w:link w:val="Heading8"/>
    <w:uiPriority w:val="9"/>
    <w:semiHidden/>
    <w:rsid w:val="00572222"/>
    <w:rPr>
      <w:rFonts w:asciiTheme="majorHAnsi" w:eastAsiaTheme="majorEastAsia" w:hAnsiTheme="majorHAnsi" w:cstheme="majorBidi"/>
      <w:color w:val="272727" w:themeColor="text1" w:themeTint="D8"/>
      <w:kern w:val="16"/>
      <w:sz w:val="22"/>
      <w:szCs w:val="21"/>
      <w14:ligatures w14:val="standardContextual"/>
      <w14:numForm w14:val="oldStyle"/>
      <w14:numSpacing w14:val="proportional"/>
      <w14:cntxtAlts/>
    </w:rPr>
  </w:style>
  <w:style w:type="character" w:customStyle="1" w:styleId="Heading9Char">
    <w:name w:val="Heading 9 Char"/>
    <w:basedOn w:val="DefaultParagraphFont"/>
    <w:link w:val="Heading9"/>
    <w:uiPriority w:val="9"/>
    <w:semiHidden/>
    <w:rsid w:val="00572222"/>
    <w:rPr>
      <w:rFonts w:asciiTheme="majorHAnsi" w:eastAsiaTheme="majorEastAsia" w:hAnsiTheme="majorHAnsi" w:cstheme="majorBidi"/>
      <w:i/>
      <w:iCs/>
      <w:color w:val="272727" w:themeColor="text1" w:themeTint="D8"/>
      <w:kern w:val="16"/>
      <w:sz w:val="22"/>
      <w:szCs w:val="21"/>
      <w14:ligatures w14:val="standardContextual"/>
      <w14:numForm w14:val="oldStyle"/>
      <w14:numSpacing w14:val="proportional"/>
      <w14:cntxtAlts/>
    </w:rPr>
  </w:style>
  <w:style w:type="character" w:styleId="HTMLAcronym">
    <w:name w:val="HTML Acronym"/>
    <w:basedOn w:val="DefaultParagraphFont"/>
    <w:uiPriority w:val="99"/>
    <w:semiHidden/>
    <w:unhideWhenUsed/>
    <w:rsid w:val="00572222"/>
    <w:rPr>
      <w:sz w:val="22"/>
    </w:rPr>
  </w:style>
  <w:style w:type="paragraph" w:styleId="HTMLAddress">
    <w:name w:val="HTML Address"/>
    <w:basedOn w:val="Normal"/>
    <w:link w:val="HTMLAddressChar"/>
    <w:uiPriority w:val="99"/>
    <w:semiHidden/>
    <w:unhideWhenUsed/>
    <w:rsid w:val="00572222"/>
    <w:pPr>
      <w:spacing w:after="0" w:line="240" w:lineRule="auto"/>
    </w:pPr>
    <w:rPr>
      <w:i/>
      <w:iCs/>
    </w:rPr>
  </w:style>
  <w:style w:type="character" w:customStyle="1" w:styleId="HTMLAddressChar">
    <w:name w:val="HTML Address Char"/>
    <w:basedOn w:val="DefaultParagraphFont"/>
    <w:link w:val="HTMLAddress"/>
    <w:uiPriority w:val="99"/>
    <w:semiHidden/>
    <w:rsid w:val="00572222"/>
    <w:rPr>
      <w:i/>
      <w:iCs/>
      <w:kern w:val="16"/>
      <w:sz w:val="22"/>
      <w14:ligatures w14:val="standardContextual"/>
      <w14:numForm w14:val="oldStyle"/>
      <w14:numSpacing w14:val="proportional"/>
      <w14:cntxtAlts/>
    </w:rPr>
  </w:style>
  <w:style w:type="character" w:styleId="HTMLCite">
    <w:name w:val="HTML Cite"/>
    <w:basedOn w:val="DefaultParagraphFont"/>
    <w:uiPriority w:val="99"/>
    <w:semiHidden/>
    <w:unhideWhenUsed/>
    <w:rsid w:val="00572222"/>
    <w:rPr>
      <w:i/>
      <w:iCs/>
      <w:sz w:val="22"/>
    </w:rPr>
  </w:style>
  <w:style w:type="character" w:styleId="HTMLCode">
    <w:name w:val="HTML Code"/>
    <w:basedOn w:val="DefaultParagraphFont"/>
    <w:uiPriority w:val="99"/>
    <w:semiHidden/>
    <w:unhideWhenUsed/>
    <w:rsid w:val="00572222"/>
    <w:rPr>
      <w:rFonts w:ascii="Consolas" w:hAnsi="Consolas"/>
      <w:sz w:val="22"/>
      <w:szCs w:val="20"/>
    </w:rPr>
  </w:style>
  <w:style w:type="character" w:styleId="HTMLDefinition">
    <w:name w:val="HTML Definition"/>
    <w:basedOn w:val="DefaultParagraphFont"/>
    <w:uiPriority w:val="99"/>
    <w:semiHidden/>
    <w:unhideWhenUsed/>
    <w:rsid w:val="00572222"/>
    <w:rPr>
      <w:i/>
      <w:iCs/>
      <w:sz w:val="22"/>
    </w:rPr>
  </w:style>
  <w:style w:type="character" w:styleId="HTMLKeyboard">
    <w:name w:val="HTML Keyboard"/>
    <w:basedOn w:val="DefaultParagraphFont"/>
    <w:uiPriority w:val="99"/>
    <w:semiHidden/>
    <w:unhideWhenUsed/>
    <w:rsid w:val="00572222"/>
    <w:rPr>
      <w:rFonts w:ascii="Consolas" w:hAnsi="Consolas"/>
      <w:sz w:val="22"/>
      <w:szCs w:val="20"/>
    </w:rPr>
  </w:style>
  <w:style w:type="paragraph" w:styleId="HTMLPreformatted">
    <w:name w:val="HTML Preformatted"/>
    <w:basedOn w:val="Normal"/>
    <w:link w:val="HTMLPreformattedChar"/>
    <w:uiPriority w:val="99"/>
    <w:semiHidden/>
    <w:unhideWhenUsed/>
    <w:rsid w:val="00572222"/>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572222"/>
    <w:rPr>
      <w:rFonts w:ascii="Consolas" w:hAnsi="Consolas"/>
      <w:kern w:val="16"/>
      <w:sz w:val="22"/>
      <w14:ligatures w14:val="standardContextual"/>
      <w14:numForm w14:val="oldStyle"/>
      <w14:numSpacing w14:val="proportional"/>
      <w14:cntxtAlts/>
    </w:rPr>
  </w:style>
  <w:style w:type="character" w:styleId="HTMLSample">
    <w:name w:val="HTML Sample"/>
    <w:basedOn w:val="DefaultParagraphFont"/>
    <w:uiPriority w:val="99"/>
    <w:semiHidden/>
    <w:unhideWhenUsed/>
    <w:rsid w:val="00572222"/>
    <w:rPr>
      <w:rFonts w:ascii="Consolas" w:hAnsi="Consolas"/>
      <w:sz w:val="24"/>
      <w:szCs w:val="24"/>
    </w:rPr>
  </w:style>
  <w:style w:type="character" w:styleId="HTMLTypewriter">
    <w:name w:val="HTML Typewriter"/>
    <w:basedOn w:val="DefaultParagraphFont"/>
    <w:uiPriority w:val="99"/>
    <w:semiHidden/>
    <w:unhideWhenUsed/>
    <w:rsid w:val="00572222"/>
    <w:rPr>
      <w:rFonts w:ascii="Consolas" w:hAnsi="Consolas"/>
      <w:sz w:val="22"/>
      <w:szCs w:val="20"/>
    </w:rPr>
  </w:style>
  <w:style w:type="character" w:styleId="HTMLVariable">
    <w:name w:val="HTML Variable"/>
    <w:basedOn w:val="DefaultParagraphFont"/>
    <w:uiPriority w:val="99"/>
    <w:semiHidden/>
    <w:unhideWhenUsed/>
    <w:rsid w:val="00572222"/>
    <w:rPr>
      <w:i/>
      <w:iCs/>
      <w:sz w:val="22"/>
    </w:rPr>
  </w:style>
  <w:style w:type="character" w:styleId="Hyperlink">
    <w:name w:val="Hyperlink"/>
    <w:basedOn w:val="DefaultParagraphFont"/>
    <w:uiPriority w:val="99"/>
    <w:unhideWhenUsed/>
    <w:rsid w:val="000F51EC"/>
    <w:rPr>
      <w:color w:val="16697A" w:themeColor="accent4" w:themeShade="80"/>
      <w:sz w:val="22"/>
      <w:u w:val="single"/>
    </w:rPr>
  </w:style>
  <w:style w:type="paragraph" w:styleId="Index1">
    <w:name w:val="index 1"/>
    <w:basedOn w:val="Normal"/>
    <w:next w:val="Normal"/>
    <w:autoRedefine/>
    <w:uiPriority w:val="99"/>
    <w:semiHidden/>
    <w:unhideWhenUsed/>
    <w:rsid w:val="00572222"/>
    <w:pPr>
      <w:spacing w:after="0" w:line="240" w:lineRule="auto"/>
      <w:ind w:left="200" w:hanging="200"/>
    </w:pPr>
  </w:style>
  <w:style w:type="paragraph" w:styleId="Index2">
    <w:name w:val="index 2"/>
    <w:basedOn w:val="Normal"/>
    <w:next w:val="Normal"/>
    <w:autoRedefine/>
    <w:uiPriority w:val="99"/>
    <w:semiHidden/>
    <w:unhideWhenUsed/>
    <w:rsid w:val="00572222"/>
    <w:pPr>
      <w:spacing w:after="0" w:line="240" w:lineRule="auto"/>
      <w:ind w:left="400" w:hanging="200"/>
    </w:pPr>
  </w:style>
  <w:style w:type="paragraph" w:styleId="Index3">
    <w:name w:val="index 3"/>
    <w:basedOn w:val="Normal"/>
    <w:next w:val="Normal"/>
    <w:autoRedefine/>
    <w:uiPriority w:val="99"/>
    <w:semiHidden/>
    <w:unhideWhenUsed/>
    <w:rsid w:val="00572222"/>
    <w:pPr>
      <w:spacing w:after="0" w:line="240" w:lineRule="auto"/>
      <w:ind w:left="600" w:hanging="200"/>
    </w:pPr>
  </w:style>
  <w:style w:type="paragraph" w:styleId="Index4">
    <w:name w:val="index 4"/>
    <w:basedOn w:val="Normal"/>
    <w:next w:val="Normal"/>
    <w:autoRedefine/>
    <w:uiPriority w:val="99"/>
    <w:semiHidden/>
    <w:unhideWhenUsed/>
    <w:rsid w:val="00572222"/>
    <w:pPr>
      <w:spacing w:after="0" w:line="240" w:lineRule="auto"/>
      <w:ind w:left="800" w:hanging="200"/>
    </w:pPr>
  </w:style>
  <w:style w:type="paragraph" w:styleId="Index5">
    <w:name w:val="index 5"/>
    <w:basedOn w:val="Normal"/>
    <w:next w:val="Normal"/>
    <w:autoRedefine/>
    <w:uiPriority w:val="99"/>
    <w:semiHidden/>
    <w:unhideWhenUsed/>
    <w:rsid w:val="00572222"/>
    <w:pPr>
      <w:spacing w:after="0" w:line="240" w:lineRule="auto"/>
      <w:ind w:left="1000" w:hanging="200"/>
    </w:pPr>
  </w:style>
  <w:style w:type="paragraph" w:styleId="Index6">
    <w:name w:val="index 6"/>
    <w:basedOn w:val="Normal"/>
    <w:next w:val="Normal"/>
    <w:autoRedefine/>
    <w:uiPriority w:val="99"/>
    <w:semiHidden/>
    <w:unhideWhenUsed/>
    <w:rsid w:val="00572222"/>
    <w:pPr>
      <w:spacing w:after="0" w:line="240" w:lineRule="auto"/>
      <w:ind w:left="1200" w:hanging="200"/>
    </w:pPr>
  </w:style>
  <w:style w:type="paragraph" w:styleId="Index7">
    <w:name w:val="index 7"/>
    <w:basedOn w:val="Normal"/>
    <w:next w:val="Normal"/>
    <w:autoRedefine/>
    <w:uiPriority w:val="99"/>
    <w:semiHidden/>
    <w:unhideWhenUsed/>
    <w:rsid w:val="00572222"/>
    <w:pPr>
      <w:spacing w:after="0" w:line="240" w:lineRule="auto"/>
      <w:ind w:left="1400" w:hanging="200"/>
    </w:pPr>
  </w:style>
  <w:style w:type="paragraph" w:styleId="Index8">
    <w:name w:val="index 8"/>
    <w:basedOn w:val="Normal"/>
    <w:next w:val="Normal"/>
    <w:autoRedefine/>
    <w:uiPriority w:val="99"/>
    <w:semiHidden/>
    <w:unhideWhenUsed/>
    <w:rsid w:val="00572222"/>
    <w:pPr>
      <w:spacing w:after="0" w:line="240" w:lineRule="auto"/>
      <w:ind w:left="1600" w:hanging="200"/>
    </w:pPr>
  </w:style>
  <w:style w:type="paragraph" w:styleId="Index9">
    <w:name w:val="index 9"/>
    <w:basedOn w:val="Normal"/>
    <w:next w:val="Normal"/>
    <w:autoRedefine/>
    <w:uiPriority w:val="99"/>
    <w:semiHidden/>
    <w:unhideWhenUsed/>
    <w:rsid w:val="00572222"/>
    <w:pPr>
      <w:spacing w:after="0" w:line="240" w:lineRule="auto"/>
      <w:ind w:left="1800" w:hanging="200"/>
    </w:pPr>
  </w:style>
  <w:style w:type="paragraph" w:styleId="IndexHeading">
    <w:name w:val="index heading"/>
    <w:basedOn w:val="Normal"/>
    <w:next w:val="Index1"/>
    <w:uiPriority w:val="99"/>
    <w:semiHidden/>
    <w:unhideWhenUsed/>
    <w:rsid w:val="00572222"/>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0F51EC"/>
    <w:rPr>
      <w:i/>
      <w:iCs/>
      <w:color w:val="CA2C0F" w:themeColor="accent1" w:themeShade="BF"/>
      <w:sz w:val="22"/>
    </w:rPr>
  </w:style>
  <w:style w:type="paragraph" w:styleId="IntenseQuote">
    <w:name w:val="Intense Quote"/>
    <w:basedOn w:val="Normal"/>
    <w:next w:val="Normal"/>
    <w:link w:val="IntenseQuoteChar"/>
    <w:uiPriority w:val="30"/>
    <w:semiHidden/>
    <w:qFormat/>
    <w:rsid w:val="000F51EC"/>
    <w:pPr>
      <w:pBdr>
        <w:top w:val="single" w:sz="4" w:space="10" w:color="F05133" w:themeColor="accent1"/>
        <w:bottom w:val="single" w:sz="4" w:space="10" w:color="F05133" w:themeColor="accent1"/>
      </w:pBdr>
      <w:spacing w:before="360" w:after="360"/>
      <w:ind w:left="864" w:right="864"/>
      <w:jc w:val="center"/>
    </w:pPr>
    <w:rPr>
      <w:i/>
      <w:iCs/>
      <w:color w:val="CA2C0F" w:themeColor="accent1" w:themeShade="BF"/>
    </w:rPr>
  </w:style>
  <w:style w:type="character" w:customStyle="1" w:styleId="IntenseQuoteChar">
    <w:name w:val="Intense Quote Char"/>
    <w:basedOn w:val="DefaultParagraphFont"/>
    <w:link w:val="IntenseQuote"/>
    <w:uiPriority w:val="30"/>
    <w:semiHidden/>
    <w:rsid w:val="000F51EC"/>
    <w:rPr>
      <w:i/>
      <w:iCs/>
      <w:color w:val="CA2C0F" w:themeColor="accent1" w:themeShade="BF"/>
    </w:rPr>
  </w:style>
  <w:style w:type="character" w:styleId="IntenseReference">
    <w:name w:val="Intense Reference"/>
    <w:basedOn w:val="DefaultParagraphFont"/>
    <w:uiPriority w:val="32"/>
    <w:semiHidden/>
    <w:qFormat/>
    <w:rsid w:val="000F51EC"/>
    <w:rPr>
      <w:b/>
      <w:bCs/>
      <w:caps w:val="0"/>
      <w:smallCaps/>
      <w:color w:val="CA2C0F" w:themeColor="accent1" w:themeShade="BF"/>
      <w:spacing w:val="5"/>
      <w:sz w:val="22"/>
    </w:rPr>
  </w:style>
  <w:style w:type="table" w:styleId="LightGrid">
    <w:name w:val="Light Grid"/>
    <w:basedOn w:val="TableNormal"/>
    <w:uiPriority w:val="62"/>
    <w:semiHidden/>
    <w:unhideWhenUsed/>
    <w:rsid w:val="0057222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72222"/>
    <w:pPr>
      <w:spacing w:after="0" w:line="240" w:lineRule="auto"/>
    </w:pPr>
    <w:tblPr>
      <w:tblStyleRowBandSize w:val="1"/>
      <w:tblStyleColBandSize w:val="1"/>
      <w:tblInd w:w="0" w:type="dxa"/>
      <w:tblBorders>
        <w:top w:val="single" w:sz="8" w:space="0" w:color="F05133" w:themeColor="accent1"/>
        <w:left w:val="single" w:sz="8" w:space="0" w:color="F05133" w:themeColor="accent1"/>
        <w:bottom w:val="single" w:sz="8" w:space="0" w:color="F05133" w:themeColor="accent1"/>
        <w:right w:val="single" w:sz="8" w:space="0" w:color="F05133" w:themeColor="accent1"/>
        <w:insideH w:val="single" w:sz="8" w:space="0" w:color="F05133" w:themeColor="accent1"/>
        <w:insideV w:val="single" w:sz="8" w:space="0" w:color="F05133"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05133" w:themeColor="accent1"/>
          <w:left w:val="single" w:sz="8" w:space="0" w:color="F05133" w:themeColor="accent1"/>
          <w:bottom w:val="single" w:sz="18" w:space="0" w:color="F05133" w:themeColor="accent1"/>
          <w:right w:val="single" w:sz="8" w:space="0" w:color="F05133" w:themeColor="accent1"/>
          <w:insideH w:val="nil"/>
          <w:insideV w:val="single" w:sz="8" w:space="0" w:color="F0513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5133" w:themeColor="accent1"/>
          <w:left w:val="single" w:sz="8" w:space="0" w:color="F05133" w:themeColor="accent1"/>
          <w:bottom w:val="single" w:sz="8" w:space="0" w:color="F05133" w:themeColor="accent1"/>
          <w:right w:val="single" w:sz="8" w:space="0" w:color="F05133" w:themeColor="accent1"/>
          <w:insideH w:val="nil"/>
          <w:insideV w:val="single" w:sz="8" w:space="0" w:color="F0513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5133" w:themeColor="accent1"/>
          <w:left w:val="single" w:sz="8" w:space="0" w:color="F05133" w:themeColor="accent1"/>
          <w:bottom w:val="single" w:sz="8" w:space="0" w:color="F05133" w:themeColor="accent1"/>
          <w:right w:val="single" w:sz="8" w:space="0" w:color="F05133" w:themeColor="accent1"/>
        </w:tcBorders>
      </w:tcPr>
    </w:tblStylePr>
    <w:tblStylePr w:type="band1Vert">
      <w:tblPr/>
      <w:tcPr>
        <w:tcBorders>
          <w:top w:val="single" w:sz="8" w:space="0" w:color="F05133" w:themeColor="accent1"/>
          <w:left w:val="single" w:sz="8" w:space="0" w:color="F05133" w:themeColor="accent1"/>
          <w:bottom w:val="single" w:sz="8" w:space="0" w:color="F05133" w:themeColor="accent1"/>
          <w:right w:val="single" w:sz="8" w:space="0" w:color="F05133" w:themeColor="accent1"/>
        </w:tcBorders>
        <w:shd w:val="clear" w:color="auto" w:fill="FBD3CC" w:themeFill="accent1" w:themeFillTint="3F"/>
      </w:tcPr>
    </w:tblStylePr>
    <w:tblStylePr w:type="band1Horz">
      <w:tblPr/>
      <w:tcPr>
        <w:tcBorders>
          <w:top w:val="single" w:sz="8" w:space="0" w:color="F05133" w:themeColor="accent1"/>
          <w:left w:val="single" w:sz="8" w:space="0" w:color="F05133" w:themeColor="accent1"/>
          <w:bottom w:val="single" w:sz="8" w:space="0" w:color="F05133" w:themeColor="accent1"/>
          <w:right w:val="single" w:sz="8" w:space="0" w:color="F05133" w:themeColor="accent1"/>
          <w:insideV w:val="single" w:sz="8" w:space="0" w:color="F05133" w:themeColor="accent1"/>
        </w:tcBorders>
        <w:shd w:val="clear" w:color="auto" w:fill="FBD3CC" w:themeFill="accent1" w:themeFillTint="3F"/>
      </w:tcPr>
    </w:tblStylePr>
    <w:tblStylePr w:type="band2Horz">
      <w:tblPr/>
      <w:tcPr>
        <w:tcBorders>
          <w:top w:val="single" w:sz="8" w:space="0" w:color="F05133" w:themeColor="accent1"/>
          <w:left w:val="single" w:sz="8" w:space="0" w:color="F05133" w:themeColor="accent1"/>
          <w:bottom w:val="single" w:sz="8" w:space="0" w:color="F05133" w:themeColor="accent1"/>
          <w:right w:val="single" w:sz="8" w:space="0" w:color="F05133" w:themeColor="accent1"/>
          <w:insideV w:val="single" w:sz="8" w:space="0" w:color="F05133" w:themeColor="accent1"/>
        </w:tcBorders>
      </w:tcPr>
    </w:tblStylePr>
  </w:style>
  <w:style w:type="table" w:styleId="LightGrid-Accent2">
    <w:name w:val="Light Grid Accent 2"/>
    <w:basedOn w:val="TableNormal"/>
    <w:uiPriority w:val="62"/>
    <w:semiHidden/>
    <w:unhideWhenUsed/>
    <w:rsid w:val="00572222"/>
    <w:pPr>
      <w:spacing w:after="0" w:line="240" w:lineRule="auto"/>
    </w:pPr>
    <w:tblPr>
      <w:tblStyleRowBandSize w:val="1"/>
      <w:tblStyleColBandSize w:val="1"/>
      <w:tblInd w:w="0" w:type="dxa"/>
      <w:tblBorders>
        <w:top w:val="single" w:sz="8" w:space="0" w:color="60C5BA" w:themeColor="accent2"/>
        <w:left w:val="single" w:sz="8" w:space="0" w:color="60C5BA" w:themeColor="accent2"/>
        <w:bottom w:val="single" w:sz="8" w:space="0" w:color="60C5BA" w:themeColor="accent2"/>
        <w:right w:val="single" w:sz="8" w:space="0" w:color="60C5BA" w:themeColor="accent2"/>
        <w:insideH w:val="single" w:sz="8" w:space="0" w:color="60C5BA" w:themeColor="accent2"/>
        <w:insideV w:val="single" w:sz="8" w:space="0" w:color="60C5BA"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0C5BA" w:themeColor="accent2"/>
          <w:left w:val="single" w:sz="8" w:space="0" w:color="60C5BA" w:themeColor="accent2"/>
          <w:bottom w:val="single" w:sz="18" w:space="0" w:color="60C5BA" w:themeColor="accent2"/>
          <w:right w:val="single" w:sz="8" w:space="0" w:color="60C5BA" w:themeColor="accent2"/>
          <w:insideH w:val="nil"/>
          <w:insideV w:val="single" w:sz="8" w:space="0" w:color="60C5B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C5BA" w:themeColor="accent2"/>
          <w:left w:val="single" w:sz="8" w:space="0" w:color="60C5BA" w:themeColor="accent2"/>
          <w:bottom w:val="single" w:sz="8" w:space="0" w:color="60C5BA" w:themeColor="accent2"/>
          <w:right w:val="single" w:sz="8" w:space="0" w:color="60C5BA" w:themeColor="accent2"/>
          <w:insideH w:val="nil"/>
          <w:insideV w:val="single" w:sz="8" w:space="0" w:color="60C5B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C5BA" w:themeColor="accent2"/>
          <w:left w:val="single" w:sz="8" w:space="0" w:color="60C5BA" w:themeColor="accent2"/>
          <w:bottom w:val="single" w:sz="8" w:space="0" w:color="60C5BA" w:themeColor="accent2"/>
          <w:right w:val="single" w:sz="8" w:space="0" w:color="60C5BA" w:themeColor="accent2"/>
        </w:tcBorders>
      </w:tcPr>
    </w:tblStylePr>
    <w:tblStylePr w:type="band1Vert">
      <w:tblPr/>
      <w:tcPr>
        <w:tcBorders>
          <w:top w:val="single" w:sz="8" w:space="0" w:color="60C5BA" w:themeColor="accent2"/>
          <w:left w:val="single" w:sz="8" w:space="0" w:color="60C5BA" w:themeColor="accent2"/>
          <w:bottom w:val="single" w:sz="8" w:space="0" w:color="60C5BA" w:themeColor="accent2"/>
          <w:right w:val="single" w:sz="8" w:space="0" w:color="60C5BA" w:themeColor="accent2"/>
        </w:tcBorders>
        <w:shd w:val="clear" w:color="auto" w:fill="D7F0ED" w:themeFill="accent2" w:themeFillTint="3F"/>
      </w:tcPr>
    </w:tblStylePr>
    <w:tblStylePr w:type="band1Horz">
      <w:tblPr/>
      <w:tcPr>
        <w:tcBorders>
          <w:top w:val="single" w:sz="8" w:space="0" w:color="60C5BA" w:themeColor="accent2"/>
          <w:left w:val="single" w:sz="8" w:space="0" w:color="60C5BA" w:themeColor="accent2"/>
          <w:bottom w:val="single" w:sz="8" w:space="0" w:color="60C5BA" w:themeColor="accent2"/>
          <w:right w:val="single" w:sz="8" w:space="0" w:color="60C5BA" w:themeColor="accent2"/>
          <w:insideV w:val="single" w:sz="8" w:space="0" w:color="60C5BA" w:themeColor="accent2"/>
        </w:tcBorders>
        <w:shd w:val="clear" w:color="auto" w:fill="D7F0ED" w:themeFill="accent2" w:themeFillTint="3F"/>
      </w:tcPr>
    </w:tblStylePr>
    <w:tblStylePr w:type="band2Horz">
      <w:tblPr/>
      <w:tcPr>
        <w:tcBorders>
          <w:top w:val="single" w:sz="8" w:space="0" w:color="60C5BA" w:themeColor="accent2"/>
          <w:left w:val="single" w:sz="8" w:space="0" w:color="60C5BA" w:themeColor="accent2"/>
          <w:bottom w:val="single" w:sz="8" w:space="0" w:color="60C5BA" w:themeColor="accent2"/>
          <w:right w:val="single" w:sz="8" w:space="0" w:color="60C5BA" w:themeColor="accent2"/>
          <w:insideV w:val="single" w:sz="8" w:space="0" w:color="60C5BA" w:themeColor="accent2"/>
        </w:tcBorders>
      </w:tcPr>
    </w:tblStylePr>
  </w:style>
  <w:style w:type="table" w:styleId="LightGrid-Accent3">
    <w:name w:val="Light Grid Accent 3"/>
    <w:basedOn w:val="TableNormal"/>
    <w:uiPriority w:val="62"/>
    <w:semiHidden/>
    <w:unhideWhenUsed/>
    <w:rsid w:val="00572222"/>
    <w:pPr>
      <w:spacing w:after="0" w:line="240" w:lineRule="auto"/>
    </w:pPr>
    <w:tblPr>
      <w:tblStyleRowBandSize w:val="1"/>
      <w:tblStyleColBandSize w:val="1"/>
      <w:tblInd w:w="0" w:type="dxa"/>
      <w:tblBorders>
        <w:top w:val="single" w:sz="8" w:space="0" w:color="D5E04E" w:themeColor="accent3"/>
        <w:left w:val="single" w:sz="8" w:space="0" w:color="D5E04E" w:themeColor="accent3"/>
        <w:bottom w:val="single" w:sz="8" w:space="0" w:color="D5E04E" w:themeColor="accent3"/>
        <w:right w:val="single" w:sz="8" w:space="0" w:color="D5E04E" w:themeColor="accent3"/>
        <w:insideH w:val="single" w:sz="8" w:space="0" w:color="D5E04E" w:themeColor="accent3"/>
        <w:insideV w:val="single" w:sz="8" w:space="0" w:color="D5E04E"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5E04E" w:themeColor="accent3"/>
          <w:left w:val="single" w:sz="8" w:space="0" w:color="D5E04E" w:themeColor="accent3"/>
          <w:bottom w:val="single" w:sz="18" w:space="0" w:color="D5E04E" w:themeColor="accent3"/>
          <w:right w:val="single" w:sz="8" w:space="0" w:color="D5E04E" w:themeColor="accent3"/>
          <w:insideH w:val="nil"/>
          <w:insideV w:val="single" w:sz="8" w:space="0" w:color="D5E04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E04E" w:themeColor="accent3"/>
          <w:left w:val="single" w:sz="8" w:space="0" w:color="D5E04E" w:themeColor="accent3"/>
          <w:bottom w:val="single" w:sz="8" w:space="0" w:color="D5E04E" w:themeColor="accent3"/>
          <w:right w:val="single" w:sz="8" w:space="0" w:color="D5E04E" w:themeColor="accent3"/>
          <w:insideH w:val="nil"/>
          <w:insideV w:val="single" w:sz="8" w:space="0" w:color="D5E04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E04E" w:themeColor="accent3"/>
          <w:left w:val="single" w:sz="8" w:space="0" w:color="D5E04E" w:themeColor="accent3"/>
          <w:bottom w:val="single" w:sz="8" w:space="0" w:color="D5E04E" w:themeColor="accent3"/>
          <w:right w:val="single" w:sz="8" w:space="0" w:color="D5E04E" w:themeColor="accent3"/>
        </w:tcBorders>
      </w:tcPr>
    </w:tblStylePr>
    <w:tblStylePr w:type="band1Vert">
      <w:tblPr/>
      <w:tcPr>
        <w:tcBorders>
          <w:top w:val="single" w:sz="8" w:space="0" w:color="D5E04E" w:themeColor="accent3"/>
          <w:left w:val="single" w:sz="8" w:space="0" w:color="D5E04E" w:themeColor="accent3"/>
          <w:bottom w:val="single" w:sz="8" w:space="0" w:color="D5E04E" w:themeColor="accent3"/>
          <w:right w:val="single" w:sz="8" w:space="0" w:color="D5E04E" w:themeColor="accent3"/>
        </w:tcBorders>
        <w:shd w:val="clear" w:color="auto" w:fill="F4F7D3" w:themeFill="accent3" w:themeFillTint="3F"/>
      </w:tcPr>
    </w:tblStylePr>
    <w:tblStylePr w:type="band1Horz">
      <w:tblPr/>
      <w:tcPr>
        <w:tcBorders>
          <w:top w:val="single" w:sz="8" w:space="0" w:color="D5E04E" w:themeColor="accent3"/>
          <w:left w:val="single" w:sz="8" w:space="0" w:color="D5E04E" w:themeColor="accent3"/>
          <w:bottom w:val="single" w:sz="8" w:space="0" w:color="D5E04E" w:themeColor="accent3"/>
          <w:right w:val="single" w:sz="8" w:space="0" w:color="D5E04E" w:themeColor="accent3"/>
          <w:insideV w:val="single" w:sz="8" w:space="0" w:color="D5E04E" w:themeColor="accent3"/>
        </w:tcBorders>
        <w:shd w:val="clear" w:color="auto" w:fill="F4F7D3" w:themeFill="accent3" w:themeFillTint="3F"/>
      </w:tcPr>
    </w:tblStylePr>
    <w:tblStylePr w:type="band2Horz">
      <w:tblPr/>
      <w:tcPr>
        <w:tcBorders>
          <w:top w:val="single" w:sz="8" w:space="0" w:color="D5E04E" w:themeColor="accent3"/>
          <w:left w:val="single" w:sz="8" w:space="0" w:color="D5E04E" w:themeColor="accent3"/>
          <w:bottom w:val="single" w:sz="8" w:space="0" w:color="D5E04E" w:themeColor="accent3"/>
          <w:right w:val="single" w:sz="8" w:space="0" w:color="D5E04E" w:themeColor="accent3"/>
          <w:insideV w:val="single" w:sz="8" w:space="0" w:color="D5E04E" w:themeColor="accent3"/>
        </w:tcBorders>
      </w:tcPr>
    </w:tblStylePr>
  </w:style>
  <w:style w:type="table" w:styleId="LightGrid-Accent4">
    <w:name w:val="Light Grid Accent 4"/>
    <w:basedOn w:val="TableNormal"/>
    <w:uiPriority w:val="62"/>
    <w:semiHidden/>
    <w:unhideWhenUsed/>
    <w:rsid w:val="00572222"/>
    <w:pPr>
      <w:spacing w:after="0" w:line="240" w:lineRule="auto"/>
    </w:pPr>
    <w:tblPr>
      <w:tblStyleRowBandSize w:val="1"/>
      <w:tblStyleColBandSize w:val="1"/>
      <w:tblInd w:w="0" w:type="dxa"/>
      <w:tblBorders>
        <w:top w:val="single" w:sz="8" w:space="0" w:color="42C4DD" w:themeColor="accent4"/>
        <w:left w:val="single" w:sz="8" w:space="0" w:color="42C4DD" w:themeColor="accent4"/>
        <w:bottom w:val="single" w:sz="8" w:space="0" w:color="42C4DD" w:themeColor="accent4"/>
        <w:right w:val="single" w:sz="8" w:space="0" w:color="42C4DD" w:themeColor="accent4"/>
        <w:insideH w:val="single" w:sz="8" w:space="0" w:color="42C4DD" w:themeColor="accent4"/>
        <w:insideV w:val="single" w:sz="8" w:space="0" w:color="42C4D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2C4DD" w:themeColor="accent4"/>
          <w:left w:val="single" w:sz="8" w:space="0" w:color="42C4DD" w:themeColor="accent4"/>
          <w:bottom w:val="single" w:sz="18" w:space="0" w:color="42C4DD" w:themeColor="accent4"/>
          <w:right w:val="single" w:sz="8" w:space="0" w:color="42C4DD" w:themeColor="accent4"/>
          <w:insideH w:val="nil"/>
          <w:insideV w:val="single" w:sz="8" w:space="0" w:color="42C4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C4DD" w:themeColor="accent4"/>
          <w:left w:val="single" w:sz="8" w:space="0" w:color="42C4DD" w:themeColor="accent4"/>
          <w:bottom w:val="single" w:sz="8" w:space="0" w:color="42C4DD" w:themeColor="accent4"/>
          <w:right w:val="single" w:sz="8" w:space="0" w:color="42C4DD" w:themeColor="accent4"/>
          <w:insideH w:val="nil"/>
          <w:insideV w:val="single" w:sz="8" w:space="0" w:color="42C4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C4DD" w:themeColor="accent4"/>
          <w:left w:val="single" w:sz="8" w:space="0" w:color="42C4DD" w:themeColor="accent4"/>
          <w:bottom w:val="single" w:sz="8" w:space="0" w:color="42C4DD" w:themeColor="accent4"/>
          <w:right w:val="single" w:sz="8" w:space="0" w:color="42C4DD" w:themeColor="accent4"/>
        </w:tcBorders>
      </w:tcPr>
    </w:tblStylePr>
    <w:tblStylePr w:type="band1Vert">
      <w:tblPr/>
      <w:tcPr>
        <w:tcBorders>
          <w:top w:val="single" w:sz="8" w:space="0" w:color="42C4DD" w:themeColor="accent4"/>
          <w:left w:val="single" w:sz="8" w:space="0" w:color="42C4DD" w:themeColor="accent4"/>
          <w:bottom w:val="single" w:sz="8" w:space="0" w:color="42C4DD" w:themeColor="accent4"/>
          <w:right w:val="single" w:sz="8" w:space="0" w:color="42C4DD" w:themeColor="accent4"/>
        </w:tcBorders>
        <w:shd w:val="clear" w:color="auto" w:fill="D0F0F6" w:themeFill="accent4" w:themeFillTint="3F"/>
      </w:tcPr>
    </w:tblStylePr>
    <w:tblStylePr w:type="band1Horz">
      <w:tblPr/>
      <w:tcPr>
        <w:tcBorders>
          <w:top w:val="single" w:sz="8" w:space="0" w:color="42C4DD" w:themeColor="accent4"/>
          <w:left w:val="single" w:sz="8" w:space="0" w:color="42C4DD" w:themeColor="accent4"/>
          <w:bottom w:val="single" w:sz="8" w:space="0" w:color="42C4DD" w:themeColor="accent4"/>
          <w:right w:val="single" w:sz="8" w:space="0" w:color="42C4DD" w:themeColor="accent4"/>
          <w:insideV w:val="single" w:sz="8" w:space="0" w:color="42C4DD" w:themeColor="accent4"/>
        </w:tcBorders>
        <w:shd w:val="clear" w:color="auto" w:fill="D0F0F6" w:themeFill="accent4" w:themeFillTint="3F"/>
      </w:tcPr>
    </w:tblStylePr>
    <w:tblStylePr w:type="band2Horz">
      <w:tblPr/>
      <w:tcPr>
        <w:tcBorders>
          <w:top w:val="single" w:sz="8" w:space="0" w:color="42C4DD" w:themeColor="accent4"/>
          <w:left w:val="single" w:sz="8" w:space="0" w:color="42C4DD" w:themeColor="accent4"/>
          <w:bottom w:val="single" w:sz="8" w:space="0" w:color="42C4DD" w:themeColor="accent4"/>
          <w:right w:val="single" w:sz="8" w:space="0" w:color="42C4DD" w:themeColor="accent4"/>
          <w:insideV w:val="single" w:sz="8" w:space="0" w:color="42C4DD" w:themeColor="accent4"/>
        </w:tcBorders>
      </w:tcPr>
    </w:tblStylePr>
  </w:style>
  <w:style w:type="table" w:styleId="LightGrid-Accent5">
    <w:name w:val="Light Grid Accent 5"/>
    <w:basedOn w:val="TableNormal"/>
    <w:uiPriority w:val="62"/>
    <w:semiHidden/>
    <w:unhideWhenUsed/>
    <w:rsid w:val="00572222"/>
    <w:pPr>
      <w:spacing w:after="0" w:line="240" w:lineRule="auto"/>
    </w:pPr>
    <w:tblPr>
      <w:tblStyleRowBandSize w:val="1"/>
      <w:tblStyleColBandSize w:val="1"/>
      <w:tblInd w:w="0" w:type="dxa"/>
      <w:tblBorders>
        <w:top w:val="single" w:sz="8" w:space="0" w:color="A49B8D" w:themeColor="accent5"/>
        <w:left w:val="single" w:sz="8" w:space="0" w:color="A49B8D" w:themeColor="accent5"/>
        <w:bottom w:val="single" w:sz="8" w:space="0" w:color="A49B8D" w:themeColor="accent5"/>
        <w:right w:val="single" w:sz="8" w:space="0" w:color="A49B8D" w:themeColor="accent5"/>
        <w:insideH w:val="single" w:sz="8" w:space="0" w:color="A49B8D" w:themeColor="accent5"/>
        <w:insideV w:val="single" w:sz="8" w:space="0" w:color="A49B8D"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49B8D" w:themeColor="accent5"/>
          <w:left w:val="single" w:sz="8" w:space="0" w:color="A49B8D" w:themeColor="accent5"/>
          <w:bottom w:val="single" w:sz="18" w:space="0" w:color="A49B8D" w:themeColor="accent5"/>
          <w:right w:val="single" w:sz="8" w:space="0" w:color="A49B8D" w:themeColor="accent5"/>
          <w:insideH w:val="nil"/>
          <w:insideV w:val="single" w:sz="8" w:space="0" w:color="A49B8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49B8D" w:themeColor="accent5"/>
          <w:left w:val="single" w:sz="8" w:space="0" w:color="A49B8D" w:themeColor="accent5"/>
          <w:bottom w:val="single" w:sz="8" w:space="0" w:color="A49B8D" w:themeColor="accent5"/>
          <w:right w:val="single" w:sz="8" w:space="0" w:color="A49B8D" w:themeColor="accent5"/>
          <w:insideH w:val="nil"/>
          <w:insideV w:val="single" w:sz="8" w:space="0" w:color="A49B8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49B8D" w:themeColor="accent5"/>
          <w:left w:val="single" w:sz="8" w:space="0" w:color="A49B8D" w:themeColor="accent5"/>
          <w:bottom w:val="single" w:sz="8" w:space="0" w:color="A49B8D" w:themeColor="accent5"/>
          <w:right w:val="single" w:sz="8" w:space="0" w:color="A49B8D" w:themeColor="accent5"/>
        </w:tcBorders>
      </w:tcPr>
    </w:tblStylePr>
    <w:tblStylePr w:type="band1Vert">
      <w:tblPr/>
      <w:tcPr>
        <w:tcBorders>
          <w:top w:val="single" w:sz="8" w:space="0" w:color="A49B8D" w:themeColor="accent5"/>
          <w:left w:val="single" w:sz="8" w:space="0" w:color="A49B8D" w:themeColor="accent5"/>
          <w:bottom w:val="single" w:sz="8" w:space="0" w:color="A49B8D" w:themeColor="accent5"/>
          <w:right w:val="single" w:sz="8" w:space="0" w:color="A49B8D" w:themeColor="accent5"/>
        </w:tcBorders>
        <w:shd w:val="clear" w:color="auto" w:fill="E8E6E2" w:themeFill="accent5" w:themeFillTint="3F"/>
      </w:tcPr>
    </w:tblStylePr>
    <w:tblStylePr w:type="band1Horz">
      <w:tblPr/>
      <w:tcPr>
        <w:tcBorders>
          <w:top w:val="single" w:sz="8" w:space="0" w:color="A49B8D" w:themeColor="accent5"/>
          <w:left w:val="single" w:sz="8" w:space="0" w:color="A49B8D" w:themeColor="accent5"/>
          <w:bottom w:val="single" w:sz="8" w:space="0" w:color="A49B8D" w:themeColor="accent5"/>
          <w:right w:val="single" w:sz="8" w:space="0" w:color="A49B8D" w:themeColor="accent5"/>
          <w:insideV w:val="single" w:sz="8" w:space="0" w:color="A49B8D" w:themeColor="accent5"/>
        </w:tcBorders>
        <w:shd w:val="clear" w:color="auto" w:fill="E8E6E2" w:themeFill="accent5" w:themeFillTint="3F"/>
      </w:tcPr>
    </w:tblStylePr>
    <w:tblStylePr w:type="band2Horz">
      <w:tblPr/>
      <w:tcPr>
        <w:tcBorders>
          <w:top w:val="single" w:sz="8" w:space="0" w:color="A49B8D" w:themeColor="accent5"/>
          <w:left w:val="single" w:sz="8" w:space="0" w:color="A49B8D" w:themeColor="accent5"/>
          <w:bottom w:val="single" w:sz="8" w:space="0" w:color="A49B8D" w:themeColor="accent5"/>
          <w:right w:val="single" w:sz="8" w:space="0" w:color="A49B8D" w:themeColor="accent5"/>
          <w:insideV w:val="single" w:sz="8" w:space="0" w:color="A49B8D" w:themeColor="accent5"/>
        </w:tcBorders>
      </w:tcPr>
    </w:tblStylePr>
  </w:style>
  <w:style w:type="table" w:styleId="LightGrid-Accent6">
    <w:name w:val="Light Grid Accent 6"/>
    <w:basedOn w:val="TableNormal"/>
    <w:uiPriority w:val="62"/>
    <w:semiHidden/>
    <w:unhideWhenUsed/>
    <w:rsid w:val="00572222"/>
    <w:pPr>
      <w:spacing w:after="0" w:line="240" w:lineRule="auto"/>
    </w:pPr>
    <w:tblPr>
      <w:tblStyleRowBandSize w:val="1"/>
      <w:tblStyleColBandSize w:val="1"/>
      <w:tblInd w:w="0" w:type="dxa"/>
      <w:tblBorders>
        <w:top w:val="single" w:sz="8" w:space="0" w:color="5C4C44" w:themeColor="accent6"/>
        <w:left w:val="single" w:sz="8" w:space="0" w:color="5C4C44" w:themeColor="accent6"/>
        <w:bottom w:val="single" w:sz="8" w:space="0" w:color="5C4C44" w:themeColor="accent6"/>
        <w:right w:val="single" w:sz="8" w:space="0" w:color="5C4C44" w:themeColor="accent6"/>
        <w:insideH w:val="single" w:sz="8" w:space="0" w:color="5C4C44" w:themeColor="accent6"/>
        <w:insideV w:val="single" w:sz="8" w:space="0" w:color="5C4C4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C4C44" w:themeColor="accent6"/>
          <w:left w:val="single" w:sz="8" w:space="0" w:color="5C4C44" w:themeColor="accent6"/>
          <w:bottom w:val="single" w:sz="18" w:space="0" w:color="5C4C44" w:themeColor="accent6"/>
          <w:right w:val="single" w:sz="8" w:space="0" w:color="5C4C44" w:themeColor="accent6"/>
          <w:insideH w:val="nil"/>
          <w:insideV w:val="single" w:sz="8" w:space="0" w:color="5C4C4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C4C44" w:themeColor="accent6"/>
          <w:left w:val="single" w:sz="8" w:space="0" w:color="5C4C44" w:themeColor="accent6"/>
          <w:bottom w:val="single" w:sz="8" w:space="0" w:color="5C4C44" w:themeColor="accent6"/>
          <w:right w:val="single" w:sz="8" w:space="0" w:color="5C4C44" w:themeColor="accent6"/>
          <w:insideH w:val="nil"/>
          <w:insideV w:val="single" w:sz="8" w:space="0" w:color="5C4C4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C4C44" w:themeColor="accent6"/>
          <w:left w:val="single" w:sz="8" w:space="0" w:color="5C4C44" w:themeColor="accent6"/>
          <w:bottom w:val="single" w:sz="8" w:space="0" w:color="5C4C44" w:themeColor="accent6"/>
          <w:right w:val="single" w:sz="8" w:space="0" w:color="5C4C44" w:themeColor="accent6"/>
        </w:tcBorders>
      </w:tcPr>
    </w:tblStylePr>
    <w:tblStylePr w:type="band1Vert">
      <w:tblPr/>
      <w:tcPr>
        <w:tcBorders>
          <w:top w:val="single" w:sz="8" w:space="0" w:color="5C4C44" w:themeColor="accent6"/>
          <w:left w:val="single" w:sz="8" w:space="0" w:color="5C4C44" w:themeColor="accent6"/>
          <w:bottom w:val="single" w:sz="8" w:space="0" w:color="5C4C44" w:themeColor="accent6"/>
          <w:right w:val="single" w:sz="8" w:space="0" w:color="5C4C44" w:themeColor="accent6"/>
        </w:tcBorders>
        <w:shd w:val="clear" w:color="auto" w:fill="DAD1CD" w:themeFill="accent6" w:themeFillTint="3F"/>
      </w:tcPr>
    </w:tblStylePr>
    <w:tblStylePr w:type="band1Horz">
      <w:tblPr/>
      <w:tcPr>
        <w:tcBorders>
          <w:top w:val="single" w:sz="8" w:space="0" w:color="5C4C44" w:themeColor="accent6"/>
          <w:left w:val="single" w:sz="8" w:space="0" w:color="5C4C44" w:themeColor="accent6"/>
          <w:bottom w:val="single" w:sz="8" w:space="0" w:color="5C4C44" w:themeColor="accent6"/>
          <w:right w:val="single" w:sz="8" w:space="0" w:color="5C4C44" w:themeColor="accent6"/>
          <w:insideV w:val="single" w:sz="8" w:space="0" w:color="5C4C44" w:themeColor="accent6"/>
        </w:tcBorders>
        <w:shd w:val="clear" w:color="auto" w:fill="DAD1CD" w:themeFill="accent6" w:themeFillTint="3F"/>
      </w:tcPr>
    </w:tblStylePr>
    <w:tblStylePr w:type="band2Horz">
      <w:tblPr/>
      <w:tcPr>
        <w:tcBorders>
          <w:top w:val="single" w:sz="8" w:space="0" w:color="5C4C44" w:themeColor="accent6"/>
          <w:left w:val="single" w:sz="8" w:space="0" w:color="5C4C44" w:themeColor="accent6"/>
          <w:bottom w:val="single" w:sz="8" w:space="0" w:color="5C4C44" w:themeColor="accent6"/>
          <w:right w:val="single" w:sz="8" w:space="0" w:color="5C4C44" w:themeColor="accent6"/>
          <w:insideV w:val="single" w:sz="8" w:space="0" w:color="5C4C44" w:themeColor="accent6"/>
        </w:tcBorders>
      </w:tcPr>
    </w:tblStylePr>
  </w:style>
  <w:style w:type="table" w:styleId="LightList">
    <w:name w:val="Light List"/>
    <w:basedOn w:val="TableNormal"/>
    <w:uiPriority w:val="61"/>
    <w:semiHidden/>
    <w:unhideWhenUsed/>
    <w:rsid w:val="0057222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72222"/>
    <w:pPr>
      <w:spacing w:after="0" w:line="240" w:lineRule="auto"/>
    </w:pPr>
    <w:tblPr>
      <w:tblStyleRowBandSize w:val="1"/>
      <w:tblStyleColBandSize w:val="1"/>
      <w:tblInd w:w="0" w:type="dxa"/>
      <w:tblBorders>
        <w:top w:val="single" w:sz="8" w:space="0" w:color="F05133" w:themeColor="accent1"/>
        <w:left w:val="single" w:sz="8" w:space="0" w:color="F05133" w:themeColor="accent1"/>
        <w:bottom w:val="single" w:sz="8" w:space="0" w:color="F05133" w:themeColor="accent1"/>
        <w:right w:val="single" w:sz="8" w:space="0" w:color="F0513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5133" w:themeFill="accent1"/>
      </w:tcPr>
    </w:tblStylePr>
    <w:tblStylePr w:type="lastRow">
      <w:pPr>
        <w:spacing w:before="0" w:after="0" w:line="240" w:lineRule="auto"/>
      </w:pPr>
      <w:rPr>
        <w:b/>
        <w:bCs/>
      </w:rPr>
      <w:tblPr/>
      <w:tcPr>
        <w:tcBorders>
          <w:top w:val="double" w:sz="6" w:space="0" w:color="F05133" w:themeColor="accent1"/>
          <w:left w:val="single" w:sz="8" w:space="0" w:color="F05133" w:themeColor="accent1"/>
          <w:bottom w:val="single" w:sz="8" w:space="0" w:color="F05133" w:themeColor="accent1"/>
          <w:right w:val="single" w:sz="8" w:space="0" w:color="F05133" w:themeColor="accent1"/>
        </w:tcBorders>
      </w:tcPr>
    </w:tblStylePr>
    <w:tblStylePr w:type="firstCol">
      <w:rPr>
        <w:b/>
        <w:bCs/>
      </w:rPr>
    </w:tblStylePr>
    <w:tblStylePr w:type="lastCol">
      <w:rPr>
        <w:b/>
        <w:bCs/>
      </w:rPr>
    </w:tblStylePr>
    <w:tblStylePr w:type="band1Vert">
      <w:tblPr/>
      <w:tcPr>
        <w:tcBorders>
          <w:top w:val="single" w:sz="8" w:space="0" w:color="F05133" w:themeColor="accent1"/>
          <w:left w:val="single" w:sz="8" w:space="0" w:color="F05133" w:themeColor="accent1"/>
          <w:bottom w:val="single" w:sz="8" w:space="0" w:color="F05133" w:themeColor="accent1"/>
          <w:right w:val="single" w:sz="8" w:space="0" w:color="F05133" w:themeColor="accent1"/>
        </w:tcBorders>
      </w:tcPr>
    </w:tblStylePr>
    <w:tblStylePr w:type="band1Horz">
      <w:tblPr/>
      <w:tcPr>
        <w:tcBorders>
          <w:top w:val="single" w:sz="8" w:space="0" w:color="F05133" w:themeColor="accent1"/>
          <w:left w:val="single" w:sz="8" w:space="0" w:color="F05133" w:themeColor="accent1"/>
          <w:bottom w:val="single" w:sz="8" w:space="0" w:color="F05133" w:themeColor="accent1"/>
          <w:right w:val="single" w:sz="8" w:space="0" w:color="F05133" w:themeColor="accent1"/>
        </w:tcBorders>
      </w:tcPr>
    </w:tblStylePr>
  </w:style>
  <w:style w:type="table" w:styleId="LightList-Accent2">
    <w:name w:val="Light List Accent 2"/>
    <w:basedOn w:val="TableNormal"/>
    <w:uiPriority w:val="61"/>
    <w:semiHidden/>
    <w:unhideWhenUsed/>
    <w:rsid w:val="00572222"/>
    <w:pPr>
      <w:spacing w:after="0" w:line="240" w:lineRule="auto"/>
    </w:pPr>
    <w:tblPr>
      <w:tblStyleRowBandSize w:val="1"/>
      <w:tblStyleColBandSize w:val="1"/>
      <w:tblInd w:w="0" w:type="dxa"/>
      <w:tblBorders>
        <w:top w:val="single" w:sz="8" w:space="0" w:color="60C5BA" w:themeColor="accent2"/>
        <w:left w:val="single" w:sz="8" w:space="0" w:color="60C5BA" w:themeColor="accent2"/>
        <w:bottom w:val="single" w:sz="8" w:space="0" w:color="60C5BA" w:themeColor="accent2"/>
        <w:right w:val="single" w:sz="8" w:space="0" w:color="60C5BA"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0C5BA" w:themeFill="accent2"/>
      </w:tcPr>
    </w:tblStylePr>
    <w:tblStylePr w:type="lastRow">
      <w:pPr>
        <w:spacing w:before="0" w:after="0" w:line="240" w:lineRule="auto"/>
      </w:pPr>
      <w:rPr>
        <w:b/>
        <w:bCs/>
      </w:rPr>
      <w:tblPr/>
      <w:tcPr>
        <w:tcBorders>
          <w:top w:val="double" w:sz="6" w:space="0" w:color="60C5BA" w:themeColor="accent2"/>
          <w:left w:val="single" w:sz="8" w:space="0" w:color="60C5BA" w:themeColor="accent2"/>
          <w:bottom w:val="single" w:sz="8" w:space="0" w:color="60C5BA" w:themeColor="accent2"/>
          <w:right w:val="single" w:sz="8" w:space="0" w:color="60C5BA" w:themeColor="accent2"/>
        </w:tcBorders>
      </w:tcPr>
    </w:tblStylePr>
    <w:tblStylePr w:type="firstCol">
      <w:rPr>
        <w:b/>
        <w:bCs/>
      </w:rPr>
    </w:tblStylePr>
    <w:tblStylePr w:type="lastCol">
      <w:rPr>
        <w:b/>
        <w:bCs/>
      </w:rPr>
    </w:tblStylePr>
    <w:tblStylePr w:type="band1Vert">
      <w:tblPr/>
      <w:tcPr>
        <w:tcBorders>
          <w:top w:val="single" w:sz="8" w:space="0" w:color="60C5BA" w:themeColor="accent2"/>
          <w:left w:val="single" w:sz="8" w:space="0" w:color="60C5BA" w:themeColor="accent2"/>
          <w:bottom w:val="single" w:sz="8" w:space="0" w:color="60C5BA" w:themeColor="accent2"/>
          <w:right w:val="single" w:sz="8" w:space="0" w:color="60C5BA" w:themeColor="accent2"/>
        </w:tcBorders>
      </w:tcPr>
    </w:tblStylePr>
    <w:tblStylePr w:type="band1Horz">
      <w:tblPr/>
      <w:tcPr>
        <w:tcBorders>
          <w:top w:val="single" w:sz="8" w:space="0" w:color="60C5BA" w:themeColor="accent2"/>
          <w:left w:val="single" w:sz="8" w:space="0" w:color="60C5BA" w:themeColor="accent2"/>
          <w:bottom w:val="single" w:sz="8" w:space="0" w:color="60C5BA" w:themeColor="accent2"/>
          <w:right w:val="single" w:sz="8" w:space="0" w:color="60C5BA" w:themeColor="accent2"/>
        </w:tcBorders>
      </w:tcPr>
    </w:tblStylePr>
  </w:style>
  <w:style w:type="table" w:styleId="LightList-Accent3">
    <w:name w:val="Light List Accent 3"/>
    <w:basedOn w:val="TableNormal"/>
    <w:uiPriority w:val="61"/>
    <w:semiHidden/>
    <w:unhideWhenUsed/>
    <w:rsid w:val="00572222"/>
    <w:pPr>
      <w:spacing w:after="0" w:line="240" w:lineRule="auto"/>
    </w:pPr>
    <w:tblPr>
      <w:tblStyleRowBandSize w:val="1"/>
      <w:tblStyleColBandSize w:val="1"/>
      <w:tblInd w:w="0" w:type="dxa"/>
      <w:tblBorders>
        <w:top w:val="single" w:sz="8" w:space="0" w:color="D5E04E" w:themeColor="accent3"/>
        <w:left w:val="single" w:sz="8" w:space="0" w:color="D5E04E" w:themeColor="accent3"/>
        <w:bottom w:val="single" w:sz="8" w:space="0" w:color="D5E04E" w:themeColor="accent3"/>
        <w:right w:val="single" w:sz="8" w:space="0" w:color="D5E04E"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5E04E" w:themeFill="accent3"/>
      </w:tcPr>
    </w:tblStylePr>
    <w:tblStylePr w:type="lastRow">
      <w:pPr>
        <w:spacing w:before="0" w:after="0" w:line="240" w:lineRule="auto"/>
      </w:pPr>
      <w:rPr>
        <w:b/>
        <w:bCs/>
      </w:rPr>
      <w:tblPr/>
      <w:tcPr>
        <w:tcBorders>
          <w:top w:val="double" w:sz="6" w:space="0" w:color="D5E04E" w:themeColor="accent3"/>
          <w:left w:val="single" w:sz="8" w:space="0" w:color="D5E04E" w:themeColor="accent3"/>
          <w:bottom w:val="single" w:sz="8" w:space="0" w:color="D5E04E" w:themeColor="accent3"/>
          <w:right w:val="single" w:sz="8" w:space="0" w:color="D5E04E" w:themeColor="accent3"/>
        </w:tcBorders>
      </w:tcPr>
    </w:tblStylePr>
    <w:tblStylePr w:type="firstCol">
      <w:rPr>
        <w:b/>
        <w:bCs/>
      </w:rPr>
    </w:tblStylePr>
    <w:tblStylePr w:type="lastCol">
      <w:rPr>
        <w:b/>
        <w:bCs/>
      </w:rPr>
    </w:tblStylePr>
    <w:tblStylePr w:type="band1Vert">
      <w:tblPr/>
      <w:tcPr>
        <w:tcBorders>
          <w:top w:val="single" w:sz="8" w:space="0" w:color="D5E04E" w:themeColor="accent3"/>
          <w:left w:val="single" w:sz="8" w:space="0" w:color="D5E04E" w:themeColor="accent3"/>
          <w:bottom w:val="single" w:sz="8" w:space="0" w:color="D5E04E" w:themeColor="accent3"/>
          <w:right w:val="single" w:sz="8" w:space="0" w:color="D5E04E" w:themeColor="accent3"/>
        </w:tcBorders>
      </w:tcPr>
    </w:tblStylePr>
    <w:tblStylePr w:type="band1Horz">
      <w:tblPr/>
      <w:tcPr>
        <w:tcBorders>
          <w:top w:val="single" w:sz="8" w:space="0" w:color="D5E04E" w:themeColor="accent3"/>
          <w:left w:val="single" w:sz="8" w:space="0" w:color="D5E04E" w:themeColor="accent3"/>
          <w:bottom w:val="single" w:sz="8" w:space="0" w:color="D5E04E" w:themeColor="accent3"/>
          <w:right w:val="single" w:sz="8" w:space="0" w:color="D5E04E" w:themeColor="accent3"/>
        </w:tcBorders>
      </w:tcPr>
    </w:tblStylePr>
  </w:style>
  <w:style w:type="table" w:styleId="LightList-Accent4">
    <w:name w:val="Light List Accent 4"/>
    <w:basedOn w:val="TableNormal"/>
    <w:uiPriority w:val="61"/>
    <w:semiHidden/>
    <w:unhideWhenUsed/>
    <w:rsid w:val="00572222"/>
    <w:pPr>
      <w:spacing w:after="0" w:line="240" w:lineRule="auto"/>
    </w:pPr>
    <w:tblPr>
      <w:tblStyleRowBandSize w:val="1"/>
      <w:tblStyleColBandSize w:val="1"/>
      <w:tblInd w:w="0" w:type="dxa"/>
      <w:tblBorders>
        <w:top w:val="single" w:sz="8" w:space="0" w:color="42C4DD" w:themeColor="accent4"/>
        <w:left w:val="single" w:sz="8" w:space="0" w:color="42C4DD" w:themeColor="accent4"/>
        <w:bottom w:val="single" w:sz="8" w:space="0" w:color="42C4DD" w:themeColor="accent4"/>
        <w:right w:val="single" w:sz="8" w:space="0" w:color="42C4D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2C4DD" w:themeFill="accent4"/>
      </w:tcPr>
    </w:tblStylePr>
    <w:tblStylePr w:type="lastRow">
      <w:pPr>
        <w:spacing w:before="0" w:after="0" w:line="240" w:lineRule="auto"/>
      </w:pPr>
      <w:rPr>
        <w:b/>
        <w:bCs/>
      </w:rPr>
      <w:tblPr/>
      <w:tcPr>
        <w:tcBorders>
          <w:top w:val="double" w:sz="6" w:space="0" w:color="42C4DD" w:themeColor="accent4"/>
          <w:left w:val="single" w:sz="8" w:space="0" w:color="42C4DD" w:themeColor="accent4"/>
          <w:bottom w:val="single" w:sz="8" w:space="0" w:color="42C4DD" w:themeColor="accent4"/>
          <w:right w:val="single" w:sz="8" w:space="0" w:color="42C4DD" w:themeColor="accent4"/>
        </w:tcBorders>
      </w:tcPr>
    </w:tblStylePr>
    <w:tblStylePr w:type="firstCol">
      <w:rPr>
        <w:b/>
        <w:bCs/>
      </w:rPr>
    </w:tblStylePr>
    <w:tblStylePr w:type="lastCol">
      <w:rPr>
        <w:b/>
        <w:bCs/>
      </w:rPr>
    </w:tblStylePr>
    <w:tblStylePr w:type="band1Vert">
      <w:tblPr/>
      <w:tcPr>
        <w:tcBorders>
          <w:top w:val="single" w:sz="8" w:space="0" w:color="42C4DD" w:themeColor="accent4"/>
          <w:left w:val="single" w:sz="8" w:space="0" w:color="42C4DD" w:themeColor="accent4"/>
          <w:bottom w:val="single" w:sz="8" w:space="0" w:color="42C4DD" w:themeColor="accent4"/>
          <w:right w:val="single" w:sz="8" w:space="0" w:color="42C4DD" w:themeColor="accent4"/>
        </w:tcBorders>
      </w:tcPr>
    </w:tblStylePr>
    <w:tblStylePr w:type="band1Horz">
      <w:tblPr/>
      <w:tcPr>
        <w:tcBorders>
          <w:top w:val="single" w:sz="8" w:space="0" w:color="42C4DD" w:themeColor="accent4"/>
          <w:left w:val="single" w:sz="8" w:space="0" w:color="42C4DD" w:themeColor="accent4"/>
          <w:bottom w:val="single" w:sz="8" w:space="0" w:color="42C4DD" w:themeColor="accent4"/>
          <w:right w:val="single" w:sz="8" w:space="0" w:color="42C4DD" w:themeColor="accent4"/>
        </w:tcBorders>
      </w:tcPr>
    </w:tblStylePr>
  </w:style>
  <w:style w:type="table" w:styleId="LightList-Accent5">
    <w:name w:val="Light List Accent 5"/>
    <w:basedOn w:val="TableNormal"/>
    <w:uiPriority w:val="61"/>
    <w:semiHidden/>
    <w:unhideWhenUsed/>
    <w:rsid w:val="00572222"/>
    <w:pPr>
      <w:spacing w:after="0" w:line="240" w:lineRule="auto"/>
    </w:pPr>
    <w:tblPr>
      <w:tblStyleRowBandSize w:val="1"/>
      <w:tblStyleColBandSize w:val="1"/>
      <w:tblInd w:w="0" w:type="dxa"/>
      <w:tblBorders>
        <w:top w:val="single" w:sz="8" w:space="0" w:color="A49B8D" w:themeColor="accent5"/>
        <w:left w:val="single" w:sz="8" w:space="0" w:color="A49B8D" w:themeColor="accent5"/>
        <w:bottom w:val="single" w:sz="8" w:space="0" w:color="A49B8D" w:themeColor="accent5"/>
        <w:right w:val="single" w:sz="8" w:space="0" w:color="A49B8D"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49B8D" w:themeFill="accent5"/>
      </w:tcPr>
    </w:tblStylePr>
    <w:tblStylePr w:type="lastRow">
      <w:pPr>
        <w:spacing w:before="0" w:after="0" w:line="240" w:lineRule="auto"/>
      </w:pPr>
      <w:rPr>
        <w:b/>
        <w:bCs/>
      </w:rPr>
      <w:tblPr/>
      <w:tcPr>
        <w:tcBorders>
          <w:top w:val="double" w:sz="6" w:space="0" w:color="A49B8D" w:themeColor="accent5"/>
          <w:left w:val="single" w:sz="8" w:space="0" w:color="A49B8D" w:themeColor="accent5"/>
          <w:bottom w:val="single" w:sz="8" w:space="0" w:color="A49B8D" w:themeColor="accent5"/>
          <w:right w:val="single" w:sz="8" w:space="0" w:color="A49B8D" w:themeColor="accent5"/>
        </w:tcBorders>
      </w:tcPr>
    </w:tblStylePr>
    <w:tblStylePr w:type="firstCol">
      <w:rPr>
        <w:b/>
        <w:bCs/>
      </w:rPr>
    </w:tblStylePr>
    <w:tblStylePr w:type="lastCol">
      <w:rPr>
        <w:b/>
        <w:bCs/>
      </w:rPr>
    </w:tblStylePr>
    <w:tblStylePr w:type="band1Vert">
      <w:tblPr/>
      <w:tcPr>
        <w:tcBorders>
          <w:top w:val="single" w:sz="8" w:space="0" w:color="A49B8D" w:themeColor="accent5"/>
          <w:left w:val="single" w:sz="8" w:space="0" w:color="A49B8D" w:themeColor="accent5"/>
          <w:bottom w:val="single" w:sz="8" w:space="0" w:color="A49B8D" w:themeColor="accent5"/>
          <w:right w:val="single" w:sz="8" w:space="0" w:color="A49B8D" w:themeColor="accent5"/>
        </w:tcBorders>
      </w:tcPr>
    </w:tblStylePr>
    <w:tblStylePr w:type="band1Horz">
      <w:tblPr/>
      <w:tcPr>
        <w:tcBorders>
          <w:top w:val="single" w:sz="8" w:space="0" w:color="A49B8D" w:themeColor="accent5"/>
          <w:left w:val="single" w:sz="8" w:space="0" w:color="A49B8D" w:themeColor="accent5"/>
          <w:bottom w:val="single" w:sz="8" w:space="0" w:color="A49B8D" w:themeColor="accent5"/>
          <w:right w:val="single" w:sz="8" w:space="0" w:color="A49B8D" w:themeColor="accent5"/>
        </w:tcBorders>
      </w:tcPr>
    </w:tblStylePr>
  </w:style>
  <w:style w:type="table" w:styleId="LightList-Accent6">
    <w:name w:val="Light List Accent 6"/>
    <w:basedOn w:val="TableNormal"/>
    <w:uiPriority w:val="61"/>
    <w:semiHidden/>
    <w:unhideWhenUsed/>
    <w:rsid w:val="00572222"/>
    <w:pPr>
      <w:spacing w:after="0" w:line="240" w:lineRule="auto"/>
    </w:pPr>
    <w:tblPr>
      <w:tblStyleRowBandSize w:val="1"/>
      <w:tblStyleColBandSize w:val="1"/>
      <w:tblInd w:w="0" w:type="dxa"/>
      <w:tblBorders>
        <w:top w:val="single" w:sz="8" w:space="0" w:color="5C4C44" w:themeColor="accent6"/>
        <w:left w:val="single" w:sz="8" w:space="0" w:color="5C4C44" w:themeColor="accent6"/>
        <w:bottom w:val="single" w:sz="8" w:space="0" w:color="5C4C44" w:themeColor="accent6"/>
        <w:right w:val="single" w:sz="8" w:space="0" w:color="5C4C4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C4C44" w:themeFill="accent6"/>
      </w:tcPr>
    </w:tblStylePr>
    <w:tblStylePr w:type="lastRow">
      <w:pPr>
        <w:spacing w:before="0" w:after="0" w:line="240" w:lineRule="auto"/>
      </w:pPr>
      <w:rPr>
        <w:b/>
        <w:bCs/>
      </w:rPr>
      <w:tblPr/>
      <w:tcPr>
        <w:tcBorders>
          <w:top w:val="double" w:sz="6" w:space="0" w:color="5C4C44" w:themeColor="accent6"/>
          <w:left w:val="single" w:sz="8" w:space="0" w:color="5C4C44" w:themeColor="accent6"/>
          <w:bottom w:val="single" w:sz="8" w:space="0" w:color="5C4C44" w:themeColor="accent6"/>
          <w:right w:val="single" w:sz="8" w:space="0" w:color="5C4C44" w:themeColor="accent6"/>
        </w:tcBorders>
      </w:tcPr>
    </w:tblStylePr>
    <w:tblStylePr w:type="firstCol">
      <w:rPr>
        <w:b/>
        <w:bCs/>
      </w:rPr>
    </w:tblStylePr>
    <w:tblStylePr w:type="lastCol">
      <w:rPr>
        <w:b/>
        <w:bCs/>
      </w:rPr>
    </w:tblStylePr>
    <w:tblStylePr w:type="band1Vert">
      <w:tblPr/>
      <w:tcPr>
        <w:tcBorders>
          <w:top w:val="single" w:sz="8" w:space="0" w:color="5C4C44" w:themeColor="accent6"/>
          <w:left w:val="single" w:sz="8" w:space="0" w:color="5C4C44" w:themeColor="accent6"/>
          <w:bottom w:val="single" w:sz="8" w:space="0" w:color="5C4C44" w:themeColor="accent6"/>
          <w:right w:val="single" w:sz="8" w:space="0" w:color="5C4C44" w:themeColor="accent6"/>
        </w:tcBorders>
      </w:tcPr>
    </w:tblStylePr>
    <w:tblStylePr w:type="band1Horz">
      <w:tblPr/>
      <w:tcPr>
        <w:tcBorders>
          <w:top w:val="single" w:sz="8" w:space="0" w:color="5C4C44" w:themeColor="accent6"/>
          <w:left w:val="single" w:sz="8" w:space="0" w:color="5C4C44" w:themeColor="accent6"/>
          <w:bottom w:val="single" w:sz="8" w:space="0" w:color="5C4C44" w:themeColor="accent6"/>
          <w:right w:val="single" w:sz="8" w:space="0" w:color="5C4C44" w:themeColor="accent6"/>
        </w:tcBorders>
      </w:tcPr>
    </w:tblStylePr>
  </w:style>
  <w:style w:type="table" w:styleId="LightShading">
    <w:name w:val="Light Shading"/>
    <w:basedOn w:val="TableNormal"/>
    <w:uiPriority w:val="60"/>
    <w:semiHidden/>
    <w:unhideWhenUsed/>
    <w:rsid w:val="0057222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72222"/>
    <w:pPr>
      <w:spacing w:after="0" w:line="240" w:lineRule="auto"/>
    </w:pPr>
    <w:rPr>
      <w:color w:val="CA2C0F" w:themeColor="accent1" w:themeShade="BF"/>
    </w:rPr>
    <w:tblPr>
      <w:tblStyleRowBandSize w:val="1"/>
      <w:tblStyleColBandSize w:val="1"/>
      <w:tblInd w:w="0" w:type="dxa"/>
      <w:tblBorders>
        <w:top w:val="single" w:sz="8" w:space="0" w:color="F05133" w:themeColor="accent1"/>
        <w:bottom w:val="single" w:sz="8" w:space="0" w:color="F05133"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05133" w:themeColor="accent1"/>
          <w:left w:val="nil"/>
          <w:bottom w:val="single" w:sz="8" w:space="0" w:color="F05133" w:themeColor="accent1"/>
          <w:right w:val="nil"/>
          <w:insideH w:val="nil"/>
          <w:insideV w:val="nil"/>
        </w:tcBorders>
      </w:tcPr>
    </w:tblStylePr>
    <w:tblStylePr w:type="lastRow">
      <w:pPr>
        <w:spacing w:before="0" w:after="0" w:line="240" w:lineRule="auto"/>
      </w:pPr>
      <w:rPr>
        <w:b/>
        <w:bCs/>
      </w:rPr>
      <w:tblPr/>
      <w:tcPr>
        <w:tcBorders>
          <w:top w:val="single" w:sz="8" w:space="0" w:color="F05133" w:themeColor="accent1"/>
          <w:left w:val="nil"/>
          <w:bottom w:val="single" w:sz="8" w:space="0" w:color="F0513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3CC" w:themeFill="accent1" w:themeFillTint="3F"/>
      </w:tcPr>
    </w:tblStylePr>
    <w:tblStylePr w:type="band1Horz">
      <w:tblPr/>
      <w:tcPr>
        <w:tcBorders>
          <w:left w:val="nil"/>
          <w:right w:val="nil"/>
          <w:insideH w:val="nil"/>
          <w:insideV w:val="nil"/>
        </w:tcBorders>
        <w:shd w:val="clear" w:color="auto" w:fill="FBD3CC" w:themeFill="accent1" w:themeFillTint="3F"/>
      </w:tcPr>
    </w:tblStylePr>
  </w:style>
  <w:style w:type="table" w:styleId="LightShading-Accent2">
    <w:name w:val="Light Shading Accent 2"/>
    <w:basedOn w:val="TableNormal"/>
    <w:uiPriority w:val="60"/>
    <w:semiHidden/>
    <w:unhideWhenUsed/>
    <w:rsid w:val="00572222"/>
    <w:pPr>
      <w:spacing w:after="0" w:line="240" w:lineRule="auto"/>
    </w:pPr>
    <w:rPr>
      <w:color w:val="3AA095" w:themeColor="accent2" w:themeShade="BF"/>
    </w:rPr>
    <w:tblPr>
      <w:tblStyleRowBandSize w:val="1"/>
      <w:tblStyleColBandSize w:val="1"/>
      <w:tblInd w:w="0" w:type="dxa"/>
      <w:tblBorders>
        <w:top w:val="single" w:sz="8" w:space="0" w:color="60C5BA" w:themeColor="accent2"/>
        <w:bottom w:val="single" w:sz="8" w:space="0" w:color="60C5BA"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0C5BA" w:themeColor="accent2"/>
          <w:left w:val="nil"/>
          <w:bottom w:val="single" w:sz="8" w:space="0" w:color="60C5BA" w:themeColor="accent2"/>
          <w:right w:val="nil"/>
          <w:insideH w:val="nil"/>
          <w:insideV w:val="nil"/>
        </w:tcBorders>
      </w:tcPr>
    </w:tblStylePr>
    <w:tblStylePr w:type="lastRow">
      <w:pPr>
        <w:spacing w:before="0" w:after="0" w:line="240" w:lineRule="auto"/>
      </w:pPr>
      <w:rPr>
        <w:b/>
        <w:bCs/>
      </w:rPr>
      <w:tblPr/>
      <w:tcPr>
        <w:tcBorders>
          <w:top w:val="single" w:sz="8" w:space="0" w:color="60C5BA" w:themeColor="accent2"/>
          <w:left w:val="nil"/>
          <w:bottom w:val="single" w:sz="8" w:space="0" w:color="60C5B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F0ED" w:themeFill="accent2" w:themeFillTint="3F"/>
      </w:tcPr>
    </w:tblStylePr>
    <w:tblStylePr w:type="band1Horz">
      <w:tblPr/>
      <w:tcPr>
        <w:tcBorders>
          <w:left w:val="nil"/>
          <w:right w:val="nil"/>
          <w:insideH w:val="nil"/>
          <w:insideV w:val="nil"/>
        </w:tcBorders>
        <w:shd w:val="clear" w:color="auto" w:fill="D7F0ED" w:themeFill="accent2" w:themeFillTint="3F"/>
      </w:tcPr>
    </w:tblStylePr>
  </w:style>
  <w:style w:type="table" w:styleId="LightShading-Accent3">
    <w:name w:val="Light Shading Accent 3"/>
    <w:basedOn w:val="TableNormal"/>
    <w:uiPriority w:val="60"/>
    <w:semiHidden/>
    <w:unhideWhenUsed/>
    <w:rsid w:val="00572222"/>
    <w:pPr>
      <w:spacing w:after="0" w:line="240" w:lineRule="auto"/>
    </w:pPr>
    <w:rPr>
      <w:color w:val="B3C021" w:themeColor="accent3" w:themeShade="BF"/>
    </w:rPr>
    <w:tblPr>
      <w:tblStyleRowBandSize w:val="1"/>
      <w:tblStyleColBandSize w:val="1"/>
      <w:tblInd w:w="0" w:type="dxa"/>
      <w:tblBorders>
        <w:top w:val="single" w:sz="8" w:space="0" w:color="D5E04E" w:themeColor="accent3"/>
        <w:bottom w:val="single" w:sz="8" w:space="0" w:color="D5E04E"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5E04E" w:themeColor="accent3"/>
          <w:left w:val="nil"/>
          <w:bottom w:val="single" w:sz="8" w:space="0" w:color="D5E04E" w:themeColor="accent3"/>
          <w:right w:val="nil"/>
          <w:insideH w:val="nil"/>
          <w:insideV w:val="nil"/>
        </w:tcBorders>
      </w:tcPr>
    </w:tblStylePr>
    <w:tblStylePr w:type="lastRow">
      <w:pPr>
        <w:spacing w:before="0" w:after="0" w:line="240" w:lineRule="auto"/>
      </w:pPr>
      <w:rPr>
        <w:b/>
        <w:bCs/>
      </w:rPr>
      <w:tblPr/>
      <w:tcPr>
        <w:tcBorders>
          <w:top w:val="single" w:sz="8" w:space="0" w:color="D5E04E" w:themeColor="accent3"/>
          <w:left w:val="nil"/>
          <w:bottom w:val="single" w:sz="8" w:space="0" w:color="D5E04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7D3" w:themeFill="accent3" w:themeFillTint="3F"/>
      </w:tcPr>
    </w:tblStylePr>
    <w:tblStylePr w:type="band1Horz">
      <w:tblPr/>
      <w:tcPr>
        <w:tcBorders>
          <w:left w:val="nil"/>
          <w:right w:val="nil"/>
          <w:insideH w:val="nil"/>
          <w:insideV w:val="nil"/>
        </w:tcBorders>
        <w:shd w:val="clear" w:color="auto" w:fill="F4F7D3" w:themeFill="accent3" w:themeFillTint="3F"/>
      </w:tcPr>
    </w:tblStylePr>
  </w:style>
  <w:style w:type="table" w:styleId="LightShading-Accent4">
    <w:name w:val="Light Shading Accent 4"/>
    <w:basedOn w:val="TableNormal"/>
    <w:uiPriority w:val="60"/>
    <w:semiHidden/>
    <w:unhideWhenUsed/>
    <w:rsid w:val="00572222"/>
    <w:pPr>
      <w:spacing w:after="0" w:line="240" w:lineRule="auto"/>
    </w:pPr>
    <w:rPr>
      <w:color w:val="209DB5" w:themeColor="accent4" w:themeShade="BF"/>
    </w:rPr>
    <w:tblPr>
      <w:tblStyleRowBandSize w:val="1"/>
      <w:tblStyleColBandSize w:val="1"/>
      <w:tblInd w:w="0" w:type="dxa"/>
      <w:tblBorders>
        <w:top w:val="single" w:sz="8" w:space="0" w:color="42C4DD" w:themeColor="accent4"/>
        <w:bottom w:val="single" w:sz="8" w:space="0" w:color="42C4D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2C4DD" w:themeColor="accent4"/>
          <w:left w:val="nil"/>
          <w:bottom w:val="single" w:sz="8" w:space="0" w:color="42C4DD" w:themeColor="accent4"/>
          <w:right w:val="nil"/>
          <w:insideH w:val="nil"/>
          <w:insideV w:val="nil"/>
        </w:tcBorders>
      </w:tcPr>
    </w:tblStylePr>
    <w:tblStylePr w:type="lastRow">
      <w:pPr>
        <w:spacing w:before="0" w:after="0" w:line="240" w:lineRule="auto"/>
      </w:pPr>
      <w:rPr>
        <w:b/>
        <w:bCs/>
      </w:rPr>
      <w:tblPr/>
      <w:tcPr>
        <w:tcBorders>
          <w:top w:val="single" w:sz="8" w:space="0" w:color="42C4DD" w:themeColor="accent4"/>
          <w:left w:val="nil"/>
          <w:bottom w:val="single" w:sz="8" w:space="0" w:color="42C4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F0F6" w:themeFill="accent4" w:themeFillTint="3F"/>
      </w:tcPr>
    </w:tblStylePr>
    <w:tblStylePr w:type="band1Horz">
      <w:tblPr/>
      <w:tcPr>
        <w:tcBorders>
          <w:left w:val="nil"/>
          <w:right w:val="nil"/>
          <w:insideH w:val="nil"/>
          <w:insideV w:val="nil"/>
        </w:tcBorders>
        <w:shd w:val="clear" w:color="auto" w:fill="D0F0F6" w:themeFill="accent4" w:themeFillTint="3F"/>
      </w:tcPr>
    </w:tblStylePr>
  </w:style>
  <w:style w:type="table" w:styleId="LightShading-Accent5">
    <w:name w:val="Light Shading Accent 5"/>
    <w:basedOn w:val="TableNormal"/>
    <w:uiPriority w:val="60"/>
    <w:semiHidden/>
    <w:unhideWhenUsed/>
    <w:rsid w:val="00572222"/>
    <w:pPr>
      <w:spacing w:after="0" w:line="240" w:lineRule="auto"/>
    </w:pPr>
    <w:rPr>
      <w:color w:val="7E7465" w:themeColor="accent5" w:themeShade="BF"/>
    </w:rPr>
    <w:tblPr>
      <w:tblStyleRowBandSize w:val="1"/>
      <w:tblStyleColBandSize w:val="1"/>
      <w:tblInd w:w="0" w:type="dxa"/>
      <w:tblBorders>
        <w:top w:val="single" w:sz="8" w:space="0" w:color="A49B8D" w:themeColor="accent5"/>
        <w:bottom w:val="single" w:sz="8" w:space="0" w:color="A49B8D"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49B8D" w:themeColor="accent5"/>
          <w:left w:val="nil"/>
          <w:bottom w:val="single" w:sz="8" w:space="0" w:color="A49B8D" w:themeColor="accent5"/>
          <w:right w:val="nil"/>
          <w:insideH w:val="nil"/>
          <w:insideV w:val="nil"/>
        </w:tcBorders>
      </w:tcPr>
    </w:tblStylePr>
    <w:tblStylePr w:type="lastRow">
      <w:pPr>
        <w:spacing w:before="0" w:after="0" w:line="240" w:lineRule="auto"/>
      </w:pPr>
      <w:rPr>
        <w:b/>
        <w:bCs/>
      </w:rPr>
      <w:tblPr/>
      <w:tcPr>
        <w:tcBorders>
          <w:top w:val="single" w:sz="8" w:space="0" w:color="A49B8D" w:themeColor="accent5"/>
          <w:left w:val="nil"/>
          <w:bottom w:val="single" w:sz="8" w:space="0" w:color="A49B8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6E2" w:themeFill="accent5" w:themeFillTint="3F"/>
      </w:tcPr>
    </w:tblStylePr>
    <w:tblStylePr w:type="band1Horz">
      <w:tblPr/>
      <w:tcPr>
        <w:tcBorders>
          <w:left w:val="nil"/>
          <w:right w:val="nil"/>
          <w:insideH w:val="nil"/>
          <w:insideV w:val="nil"/>
        </w:tcBorders>
        <w:shd w:val="clear" w:color="auto" w:fill="E8E6E2" w:themeFill="accent5" w:themeFillTint="3F"/>
      </w:tcPr>
    </w:tblStylePr>
  </w:style>
  <w:style w:type="table" w:styleId="LightShading-Accent6">
    <w:name w:val="Light Shading Accent 6"/>
    <w:basedOn w:val="TableNormal"/>
    <w:uiPriority w:val="60"/>
    <w:semiHidden/>
    <w:unhideWhenUsed/>
    <w:rsid w:val="00572222"/>
    <w:pPr>
      <w:spacing w:after="0" w:line="240" w:lineRule="auto"/>
    </w:pPr>
    <w:rPr>
      <w:color w:val="443833" w:themeColor="accent6" w:themeShade="BF"/>
    </w:rPr>
    <w:tblPr>
      <w:tblStyleRowBandSize w:val="1"/>
      <w:tblStyleColBandSize w:val="1"/>
      <w:tblInd w:w="0" w:type="dxa"/>
      <w:tblBorders>
        <w:top w:val="single" w:sz="8" w:space="0" w:color="5C4C44" w:themeColor="accent6"/>
        <w:bottom w:val="single" w:sz="8" w:space="0" w:color="5C4C44"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C4C44" w:themeColor="accent6"/>
          <w:left w:val="nil"/>
          <w:bottom w:val="single" w:sz="8" w:space="0" w:color="5C4C44" w:themeColor="accent6"/>
          <w:right w:val="nil"/>
          <w:insideH w:val="nil"/>
          <w:insideV w:val="nil"/>
        </w:tcBorders>
      </w:tcPr>
    </w:tblStylePr>
    <w:tblStylePr w:type="lastRow">
      <w:pPr>
        <w:spacing w:before="0" w:after="0" w:line="240" w:lineRule="auto"/>
      </w:pPr>
      <w:rPr>
        <w:b/>
        <w:bCs/>
      </w:rPr>
      <w:tblPr/>
      <w:tcPr>
        <w:tcBorders>
          <w:top w:val="single" w:sz="8" w:space="0" w:color="5C4C44" w:themeColor="accent6"/>
          <w:left w:val="nil"/>
          <w:bottom w:val="single" w:sz="8" w:space="0" w:color="5C4C4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CD" w:themeFill="accent6" w:themeFillTint="3F"/>
      </w:tcPr>
    </w:tblStylePr>
    <w:tblStylePr w:type="band1Horz">
      <w:tblPr/>
      <w:tcPr>
        <w:tcBorders>
          <w:left w:val="nil"/>
          <w:right w:val="nil"/>
          <w:insideH w:val="nil"/>
          <w:insideV w:val="nil"/>
        </w:tcBorders>
        <w:shd w:val="clear" w:color="auto" w:fill="DAD1CD" w:themeFill="accent6" w:themeFillTint="3F"/>
      </w:tcPr>
    </w:tblStylePr>
  </w:style>
  <w:style w:type="character" w:styleId="LineNumber">
    <w:name w:val="line number"/>
    <w:basedOn w:val="DefaultParagraphFont"/>
    <w:uiPriority w:val="99"/>
    <w:semiHidden/>
    <w:unhideWhenUsed/>
    <w:rsid w:val="00572222"/>
    <w:rPr>
      <w:sz w:val="22"/>
    </w:rPr>
  </w:style>
  <w:style w:type="paragraph" w:styleId="List">
    <w:name w:val="List"/>
    <w:basedOn w:val="Normal"/>
    <w:uiPriority w:val="99"/>
    <w:semiHidden/>
    <w:unhideWhenUsed/>
    <w:rsid w:val="00572222"/>
    <w:pPr>
      <w:ind w:left="360" w:hanging="360"/>
      <w:contextualSpacing/>
    </w:pPr>
  </w:style>
  <w:style w:type="paragraph" w:styleId="List2">
    <w:name w:val="List 2"/>
    <w:basedOn w:val="Normal"/>
    <w:uiPriority w:val="99"/>
    <w:semiHidden/>
    <w:unhideWhenUsed/>
    <w:rsid w:val="00572222"/>
    <w:pPr>
      <w:ind w:left="720" w:hanging="360"/>
      <w:contextualSpacing/>
    </w:pPr>
  </w:style>
  <w:style w:type="paragraph" w:styleId="List3">
    <w:name w:val="List 3"/>
    <w:basedOn w:val="Normal"/>
    <w:uiPriority w:val="99"/>
    <w:semiHidden/>
    <w:unhideWhenUsed/>
    <w:rsid w:val="00572222"/>
    <w:pPr>
      <w:ind w:left="1080" w:hanging="360"/>
      <w:contextualSpacing/>
    </w:pPr>
  </w:style>
  <w:style w:type="paragraph" w:styleId="List4">
    <w:name w:val="List 4"/>
    <w:basedOn w:val="Normal"/>
    <w:uiPriority w:val="99"/>
    <w:semiHidden/>
    <w:unhideWhenUsed/>
    <w:rsid w:val="00572222"/>
    <w:pPr>
      <w:ind w:left="1440" w:hanging="360"/>
      <w:contextualSpacing/>
    </w:pPr>
  </w:style>
  <w:style w:type="paragraph" w:styleId="List5">
    <w:name w:val="List 5"/>
    <w:basedOn w:val="Normal"/>
    <w:uiPriority w:val="99"/>
    <w:semiHidden/>
    <w:unhideWhenUsed/>
    <w:rsid w:val="00572222"/>
    <w:pPr>
      <w:ind w:left="1800" w:hanging="360"/>
      <w:contextualSpacing/>
    </w:pPr>
  </w:style>
  <w:style w:type="paragraph" w:styleId="ListBullet">
    <w:name w:val="List Bullet"/>
    <w:basedOn w:val="Normal"/>
    <w:uiPriority w:val="99"/>
    <w:semiHidden/>
    <w:unhideWhenUsed/>
    <w:rsid w:val="00572222"/>
    <w:pPr>
      <w:numPr>
        <w:numId w:val="1"/>
      </w:numPr>
      <w:contextualSpacing/>
    </w:pPr>
  </w:style>
  <w:style w:type="paragraph" w:styleId="ListBullet2">
    <w:name w:val="List Bullet 2"/>
    <w:basedOn w:val="Normal"/>
    <w:uiPriority w:val="99"/>
    <w:semiHidden/>
    <w:unhideWhenUsed/>
    <w:rsid w:val="00572222"/>
    <w:pPr>
      <w:numPr>
        <w:numId w:val="2"/>
      </w:numPr>
      <w:contextualSpacing/>
    </w:pPr>
  </w:style>
  <w:style w:type="paragraph" w:styleId="ListBullet3">
    <w:name w:val="List Bullet 3"/>
    <w:basedOn w:val="Normal"/>
    <w:uiPriority w:val="99"/>
    <w:semiHidden/>
    <w:unhideWhenUsed/>
    <w:rsid w:val="00572222"/>
    <w:pPr>
      <w:numPr>
        <w:numId w:val="3"/>
      </w:numPr>
      <w:contextualSpacing/>
    </w:pPr>
  </w:style>
  <w:style w:type="paragraph" w:styleId="ListBullet4">
    <w:name w:val="List Bullet 4"/>
    <w:basedOn w:val="Normal"/>
    <w:uiPriority w:val="99"/>
    <w:semiHidden/>
    <w:unhideWhenUsed/>
    <w:rsid w:val="00572222"/>
    <w:pPr>
      <w:numPr>
        <w:numId w:val="4"/>
      </w:numPr>
      <w:contextualSpacing/>
    </w:pPr>
  </w:style>
  <w:style w:type="paragraph" w:styleId="ListBullet5">
    <w:name w:val="List Bullet 5"/>
    <w:basedOn w:val="Normal"/>
    <w:uiPriority w:val="99"/>
    <w:semiHidden/>
    <w:unhideWhenUsed/>
    <w:rsid w:val="00572222"/>
    <w:pPr>
      <w:numPr>
        <w:numId w:val="5"/>
      </w:numPr>
      <w:contextualSpacing/>
    </w:pPr>
  </w:style>
  <w:style w:type="paragraph" w:styleId="ListContinue">
    <w:name w:val="List Continue"/>
    <w:basedOn w:val="Normal"/>
    <w:uiPriority w:val="99"/>
    <w:semiHidden/>
    <w:unhideWhenUsed/>
    <w:rsid w:val="00572222"/>
    <w:pPr>
      <w:spacing w:after="120"/>
      <w:ind w:left="360"/>
      <w:contextualSpacing/>
    </w:pPr>
  </w:style>
  <w:style w:type="paragraph" w:styleId="ListContinue2">
    <w:name w:val="List Continue 2"/>
    <w:basedOn w:val="Normal"/>
    <w:uiPriority w:val="99"/>
    <w:semiHidden/>
    <w:unhideWhenUsed/>
    <w:rsid w:val="00572222"/>
    <w:pPr>
      <w:spacing w:after="120"/>
      <w:ind w:left="720"/>
      <w:contextualSpacing/>
    </w:pPr>
  </w:style>
  <w:style w:type="paragraph" w:styleId="ListContinue3">
    <w:name w:val="List Continue 3"/>
    <w:basedOn w:val="Normal"/>
    <w:uiPriority w:val="99"/>
    <w:semiHidden/>
    <w:unhideWhenUsed/>
    <w:rsid w:val="00572222"/>
    <w:pPr>
      <w:spacing w:after="120"/>
      <w:ind w:left="1080"/>
      <w:contextualSpacing/>
    </w:pPr>
  </w:style>
  <w:style w:type="paragraph" w:styleId="ListContinue4">
    <w:name w:val="List Continue 4"/>
    <w:basedOn w:val="Normal"/>
    <w:uiPriority w:val="99"/>
    <w:semiHidden/>
    <w:unhideWhenUsed/>
    <w:rsid w:val="00572222"/>
    <w:pPr>
      <w:spacing w:after="120"/>
      <w:ind w:left="1440"/>
      <w:contextualSpacing/>
    </w:pPr>
  </w:style>
  <w:style w:type="paragraph" w:styleId="ListContinue5">
    <w:name w:val="List Continue 5"/>
    <w:basedOn w:val="Normal"/>
    <w:uiPriority w:val="99"/>
    <w:semiHidden/>
    <w:unhideWhenUsed/>
    <w:rsid w:val="00572222"/>
    <w:pPr>
      <w:spacing w:after="120"/>
      <w:ind w:left="1800"/>
      <w:contextualSpacing/>
    </w:pPr>
  </w:style>
  <w:style w:type="paragraph" w:styleId="ListNumber">
    <w:name w:val="List Number"/>
    <w:basedOn w:val="Normal"/>
    <w:uiPriority w:val="99"/>
    <w:semiHidden/>
    <w:unhideWhenUsed/>
    <w:rsid w:val="00572222"/>
    <w:pPr>
      <w:numPr>
        <w:numId w:val="6"/>
      </w:numPr>
      <w:contextualSpacing/>
    </w:pPr>
  </w:style>
  <w:style w:type="paragraph" w:styleId="ListNumber2">
    <w:name w:val="List Number 2"/>
    <w:basedOn w:val="Normal"/>
    <w:uiPriority w:val="99"/>
    <w:semiHidden/>
    <w:unhideWhenUsed/>
    <w:rsid w:val="00572222"/>
    <w:pPr>
      <w:numPr>
        <w:numId w:val="7"/>
      </w:numPr>
      <w:contextualSpacing/>
    </w:pPr>
  </w:style>
  <w:style w:type="paragraph" w:styleId="ListNumber3">
    <w:name w:val="List Number 3"/>
    <w:basedOn w:val="Normal"/>
    <w:uiPriority w:val="99"/>
    <w:semiHidden/>
    <w:unhideWhenUsed/>
    <w:rsid w:val="00572222"/>
    <w:pPr>
      <w:numPr>
        <w:numId w:val="8"/>
      </w:numPr>
      <w:contextualSpacing/>
    </w:pPr>
  </w:style>
  <w:style w:type="paragraph" w:styleId="ListNumber4">
    <w:name w:val="List Number 4"/>
    <w:basedOn w:val="Normal"/>
    <w:uiPriority w:val="99"/>
    <w:semiHidden/>
    <w:unhideWhenUsed/>
    <w:rsid w:val="00572222"/>
    <w:pPr>
      <w:numPr>
        <w:numId w:val="9"/>
      </w:numPr>
      <w:contextualSpacing/>
    </w:pPr>
  </w:style>
  <w:style w:type="paragraph" w:styleId="ListNumber5">
    <w:name w:val="List Number 5"/>
    <w:basedOn w:val="Normal"/>
    <w:uiPriority w:val="99"/>
    <w:semiHidden/>
    <w:unhideWhenUsed/>
    <w:rsid w:val="00572222"/>
    <w:pPr>
      <w:numPr>
        <w:numId w:val="10"/>
      </w:numPr>
      <w:contextualSpacing/>
    </w:pPr>
  </w:style>
  <w:style w:type="paragraph" w:styleId="ListParagraph">
    <w:name w:val="List Paragraph"/>
    <w:basedOn w:val="Normal"/>
    <w:uiPriority w:val="34"/>
    <w:qFormat/>
    <w:rsid w:val="00572222"/>
    <w:pPr>
      <w:ind w:left="720"/>
      <w:contextualSpacing/>
    </w:pPr>
  </w:style>
  <w:style w:type="table" w:customStyle="1" w:styleId="ListTable1Light">
    <w:name w:val="List Table 1 Light"/>
    <w:basedOn w:val="TableNormal"/>
    <w:uiPriority w:val="46"/>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69684" w:themeColor="accent1" w:themeTint="99"/>
        </w:tcBorders>
      </w:tcPr>
    </w:tblStylePr>
    <w:tblStylePr w:type="lastRow">
      <w:rPr>
        <w:b/>
        <w:bCs/>
      </w:rPr>
      <w:tblPr/>
      <w:tcPr>
        <w:tcBorders>
          <w:top w:val="single" w:sz="4" w:space="0" w:color="F69684" w:themeColor="accent1" w:themeTint="99"/>
        </w:tcBorders>
      </w:tc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customStyle="1" w:styleId="ListTable1LightAccent2">
    <w:name w:val="List Table 1 Light Accent 2"/>
    <w:basedOn w:val="TableNormal"/>
    <w:uiPriority w:val="46"/>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FDCD5" w:themeColor="accent2" w:themeTint="99"/>
        </w:tcBorders>
      </w:tcPr>
    </w:tblStylePr>
    <w:tblStylePr w:type="lastRow">
      <w:rPr>
        <w:b/>
        <w:bCs/>
      </w:rPr>
      <w:tblPr/>
      <w:tcPr>
        <w:tcBorders>
          <w:top w:val="single" w:sz="4" w:space="0" w:color="9FDCD5" w:themeColor="accent2" w:themeTint="99"/>
        </w:tcBorders>
      </w:tc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customStyle="1" w:styleId="ListTable1LightAccent3">
    <w:name w:val="List Table 1 Light Accent 3"/>
    <w:basedOn w:val="TableNormal"/>
    <w:uiPriority w:val="46"/>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5EC94" w:themeColor="accent3" w:themeTint="99"/>
        </w:tcBorders>
      </w:tcPr>
    </w:tblStylePr>
    <w:tblStylePr w:type="lastRow">
      <w:rPr>
        <w:b/>
        <w:bCs/>
      </w:rPr>
      <w:tblPr/>
      <w:tcPr>
        <w:tcBorders>
          <w:top w:val="single" w:sz="4" w:space="0" w:color="E5EC94" w:themeColor="accent3" w:themeTint="99"/>
        </w:tcBorders>
      </w:tc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customStyle="1" w:styleId="ListTable1LightAccent4">
    <w:name w:val="List Table 1 Light Accent 4"/>
    <w:basedOn w:val="TableNormal"/>
    <w:uiPriority w:val="46"/>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DDBEA" w:themeColor="accent4" w:themeTint="99"/>
        </w:tcBorders>
      </w:tcPr>
    </w:tblStylePr>
    <w:tblStylePr w:type="lastRow">
      <w:rPr>
        <w:b/>
        <w:bCs/>
      </w:rPr>
      <w:tblPr/>
      <w:tcPr>
        <w:tcBorders>
          <w:top w:val="single" w:sz="4" w:space="0" w:color="8DDBEA" w:themeColor="accent4" w:themeTint="99"/>
        </w:tcBorders>
      </w:tc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customStyle="1" w:styleId="ListTable1LightAccent5">
    <w:name w:val="List Table 1 Light Accent 5"/>
    <w:basedOn w:val="TableNormal"/>
    <w:uiPriority w:val="46"/>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8C3BA" w:themeColor="accent5" w:themeTint="99"/>
        </w:tcBorders>
      </w:tcPr>
    </w:tblStylePr>
    <w:tblStylePr w:type="lastRow">
      <w:rPr>
        <w:b/>
        <w:bCs/>
      </w:rPr>
      <w:tblPr/>
      <w:tcPr>
        <w:tcBorders>
          <w:top w:val="single" w:sz="4" w:space="0" w:color="C8C3BA" w:themeColor="accent5" w:themeTint="99"/>
        </w:tcBorders>
      </w:tc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customStyle="1" w:styleId="ListTable1LightAccent6">
    <w:name w:val="List Table 1 Light Accent 6"/>
    <w:basedOn w:val="TableNormal"/>
    <w:uiPriority w:val="46"/>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59086" w:themeColor="accent6" w:themeTint="99"/>
        </w:tcBorders>
      </w:tcPr>
    </w:tblStylePr>
    <w:tblStylePr w:type="lastRow">
      <w:rPr>
        <w:b/>
        <w:bCs/>
      </w:rPr>
      <w:tblPr/>
      <w:tcPr>
        <w:tcBorders>
          <w:top w:val="single" w:sz="4" w:space="0" w:color="A59086" w:themeColor="accent6" w:themeTint="99"/>
        </w:tcBorders>
      </w:tc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customStyle="1" w:styleId="ListTable2">
    <w:name w:val="List Table 2"/>
    <w:basedOn w:val="TableNormal"/>
    <w:uiPriority w:val="47"/>
    <w:rsid w:val="00572222"/>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rsid w:val="00572222"/>
    <w:pPr>
      <w:spacing w:after="0" w:line="240" w:lineRule="auto"/>
    </w:pPr>
    <w:tblPr>
      <w:tblStyleRowBandSize w:val="1"/>
      <w:tblStyleColBandSize w:val="1"/>
      <w:tblInd w:w="0" w:type="dxa"/>
      <w:tblBorders>
        <w:top w:val="single" w:sz="4" w:space="0" w:color="F69684" w:themeColor="accent1" w:themeTint="99"/>
        <w:bottom w:val="single" w:sz="4" w:space="0" w:color="F69684" w:themeColor="accent1" w:themeTint="99"/>
        <w:insideH w:val="single" w:sz="4" w:space="0" w:color="F69684"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customStyle="1" w:styleId="ListTable2Accent2">
    <w:name w:val="List Table 2 Accent 2"/>
    <w:basedOn w:val="TableNormal"/>
    <w:uiPriority w:val="47"/>
    <w:rsid w:val="00572222"/>
    <w:pPr>
      <w:spacing w:after="0" w:line="240" w:lineRule="auto"/>
    </w:pPr>
    <w:tblPr>
      <w:tblStyleRowBandSize w:val="1"/>
      <w:tblStyleColBandSize w:val="1"/>
      <w:tblInd w:w="0" w:type="dxa"/>
      <w:tblBorders>
        <w:top w:val="single" w:sz="4" w:space="0" w:color="9FDCD5" w:themeColor="accent2" w:themeTint="99"/>
        <w:bottom w:val="single" w:sz="4" w:space="0" w:color="9FDCD5" w:themeColor="accent2" w:themeTint="99"/>
        <w:insideH w:val="single" w:sz="4" w:space="0" w:color="9FDCD5"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customStyle="1" w:styleId="ListTable2Accent3">
    <w:name w:val="List Table 2 Accent 3"/>
    <w:basedOn w:val="TableNormal"/>
    <w:uiPriority w:val="47"/>
    <w:rsid w:val="00572222"/>
    <w:pPr>
      <w:spacing w:after="0" w:line="240" w:lineRule="auto"/>
    </w:pPr>
    <w:tblPr>
      <w:tblStyleRowBandSize w:val="1"/>
      <w:tblStyleColBandSize w:val="1"/>
      <w:tblInd w:w="0" w:type="dxa"/>
      <w:tblBorders>
        <w:top w:val="single" w:sz="4" w:space="0" w:color="E5EC94" w:themeColor="accent3" w:themeTint="99"/>
        <w:bottom w:val="single" w:sz="4" w:space="0" w:color="E5EC94" w:themeColor="accent3" w:themeTint="99"/>
        <w:insideH w:val="single" w:sz="4" w:space="0" w:color="E5EC94"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customStyle="1" w:styleId="ListTable2Accent4">
    <w:name w:val="List Table 2 Accent 4"/>
    <w:basedOn w:val="TableNormal"/>
    <w:uiPriority w:val="47"/>
    <w:rsid w:val="00572222"/>
    <w:pPr>
      <w:spacing w:after="0" w:line="240" w:lineRule="auto"/>
    </w:pPr>
    <w:tblPr>
      <w:tblStyleRowBandSize w:val="1"/>
      <w:tblStyleColBandSize w:val="1"/>
      <w:tblInd w:w="0" w:type="dxa"/>
      <w:tblBorders>
        <w:top w:val="single" w:sz="4" w:space="0" w:color="8DDBEA" w:themeColor="accent4" w:themeTint="99"/>
        <w:bottom w:val="single" w:sz="4" w:space="0" w:color="8DDBEA" w:themeColor="accent4" w:themeTint="99"/>
        <w:insideH w:val="single" w:sz="4" w:space="0" w:color="8DDBEA"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customStyle="1" w:styleId="ListTable2Accent5">
    <w:name w:val="List Table 2 Accent 5"/>
    <w:basedOn w:val="TableNormal"/>
    <w:uiPriority w:val="47"/>
    <w:rsid w:val="00572222"/>
    <w:pPr>
      <w:spacing w:after="0" w:line="240" w:lineRule="auto"/>
    </w:pPr>
    <w:tblPr>
      <w:tblStyleRowBandSize w:val="1"/>
      <w:tblStyleColBandSize w:val="1"/>
      <w:tblInd w:w="0" w:type="dxa"/>
      <w:tblBorders>
        <w:top w:val="single" w:sz="4" w:space="0" w:color="C8C3BA" w:themeColor="accent5" w:themeTint="99"/>
        <w:bottom w:val="single" w:sz="4" w:space="0" w:color="C8C3BA" w:themeColor="accent5" w:themeTint="99"/>
        <w:insideH w:val="single" w:sz="4" w:space="0" w:color="C8C3BA"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customStyle="1" w:styleId="ListTable2Accent6">
    <w:name w:val="List Table 2 Accent 6"/>
    <w:basedOn w:val="TableNormal"/>
    <w:uiPriority w:val="47"/>
    <w:rsid w:val="00572222"/>
    <w:pPr>
      <w:spacing w:after="0" w:line="240" w:lineRule="auto"/>
    </w:pPr>
    <w:tblPr>
      <w:tblStyleRowBandSize w:val="1"/>
      <w:tblStyleColBandSize w:val="1"/>
      <w:tblInd w:w="0" w:type="dxa"/>
      <w:tblBorders>
        <w:top w:val="single" w:sz="4" w:space="0" w:color="A59086" w:themeColor="accent6" w:themeTint="99"/>
        <w:bottom w:val="single" w:sz="4" w:space="0" w:color="A59086" w:themeColor="accent6" w:themeTint="99"/>
        <w:insideH w:val="single" w:sz="4" w:space="0" w:color="A59086"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customStyle="1" w:styleId="ListTable3">
    <w:name w:val="List Table 3"/>
    <w:basedOn w:val="TableNormal"/>
    <w:uiPriority w:val="48"/>
    <w:rsid w:val="00572222"/>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rsid w:val="00572222"/>
    <w:pPr>
      <w:spacing w:after="0" w:line="240" w:lineRule="auto"/>
    </w:pPr>
    <w:tblPr>
      <w:tblStyleRowBandSize w:val="1"/>
      <w:tblStyleColBandSize w:val="1"/>
      <w:tblInd w:w="0" w:type="dxa"/>
      <w:tblBorders>
        <w:top w:val="single" w:sz="4" w:space="0" w:color="F05133" w:themeColor="accent1"/>
        <w:left w:val="single" w:sz="4" w:space="0" w:color="F05133" w:themeColor="accent1"/>
        <w:bottom w:val="single" w:sz="4" w:space="0" w:color="F05133" w:themeColor="accent1"/>
        <w:right w:val="single" w:sz="4" w:space="0" w:color="F05133" w:themeColor="accent1"/>
      </w:tblBorders>
      <w:tblCellMar>
        <w:top w:w="0" w:type="dxa"/>
        <w:left w:w="108" w:type="dxa"/>
        <w:bottom w:w="0" w:type="dxa"/>
        <w:right w:w="108" w:type="dxa"/>
      </w:tblCellMar>
    </w:tblPr>
    <w:tblStylePr w:type="firstRow">
      <w:rPr>
        <w:b/>
        <w:bCs/>
        <w:color w:val="FFFFFF" w:themeColor="background1"/>
      </w:rPr>
      <w:tblPr/>
      <w:tcPr>
        <w:shd w:val="clear" w:color="auto" w:fill="F05133" w:themeFill="accent1"/>
      </w:tcPr>
    </w:tblStylePr>
    <w:tblStylePr w:type="lastRow">
      <w:rPr>
        <w:b/>
        <w:bCs/>
      </w:rPr>
      <w:tblPr/>
      <w:tcPr>
        <w:tcBorders>
          <w:top w:val="double" w:sz="4" w:space="0" w:color="F0513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5133" w:themeColor="accent1"/>
          <w:right w:val="single" w:sz="4" w:space="0" w:color="F05133" w:themeColor="accent1"/>
        </w:tcBorders>
      </w:tcPr>
    </w:tblStylePr>
    <w:tblStylePr w:type="band1Horz">
      <w:tblPr/>
      <w:tcPr>
        <w:tcBorders>
          <w:top w:val="single" w:sz="4" w:space="0" w:color="F05133" w:themeColor="accent1"/>
          <w:bottom w:val="single" w:sz="4" w:space="0" w:color="F0513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5133" w:themeColor="accent1"/>
          <w:left w:val="nil"/>
        </w:tcBorders>
      </w:tcPr>
    </w:tblStylePr>
    <w:tblStylePr w:type="swCell">
      <w:tblPr/>
      <w:tcPr>
        <w:tcBorders>
          <w:top w:val="double" w:sz="4" w:space="0" w:color="F05133" w:themeColor="accent1"/>
          <w:right w:val="nil"/>
        </w:tcBorders>
      </w:tcPr>
    </w:tblStylePr>
  </w:style>
  <w:style w:type="table" w:customStyle="1" w:styleId="ListTable3Accent2">
    <w:name w:val="List Table 3 Accent 2"/>
    <w:basedOn w:val="TableNormal"/>
    <w:uiPriority w:val="48"/>
    <w:rsid w:val="00572222"/>
    <w:pPr>
      <w:spacing w:after="0" w:line="240" w:lineRule="auto"/>
    </w:pPr>
    <w:tblPr>
      <w:tblStyleRowBandSize w:val="1"/>
      <w:tblStyleColBandSize w:val="1"/>
      <w:tblInd w:w="0" w:type="dxa"/>
      <w:tblBorders>
        <w:top w:val="single" w:sz="4" w:space="0" w:color="60C5BA" w:themeColor="accent2"/>
        <w:left w:val="single" w:sz="4" w:space="0" w:color="60C5BA" w:themeColor="accent2"/>
        <w:bottom w:val="single" w:sz="4" w:space="0" w:color="60C5BA" w:themeColor="accent2"/>
        <w:right w:val="single" w:sz="4" w:space="0" w:color="60C5BA" w:themeColor="accent2"/>
      </w:tblBorders>
      <w:tblCellMar>
        <w:top w:w="0" w:type="dxa"/>
        <w:left w:w="108" w:type="dxa"/>
        <w:bottom w:w="0" w:type="dxa"/>
        <w:right w:w="108" w:type="dxa"/>
      </w:tblCellMar>
    </w:tblPr>
    <w:tblStylePr w:type="firstRow">
      <w:rPr>
        <w:b/>
        <w:bCs/>
        <w:color w:val="FFFFFF" w:themeColor="background1"/>
      </w:rPr>
      <w:tblPr/>
      <w:tcPr>
        <w:shd w:val="clear" w:color="auto" w:fill="60C5BA" w:themeFill="accent2"/>
      </w:tcPr>
    </w:tblStylePr>
    <w:tblStylePr w:type="lastRow">
      <w:rPr>
        <w:b/>
        <w:bCs/>
      </w:rPr>
      <w:tblPr/>
      <w:tcPr>
        <w:tcBorders>
          <w:top w:val="double" w:sz="4" w:space="0" w:color="60C5B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C5BA" w:themeColor="accent2"/>
          <w:right w:val="single" w:sz="4" w:space="0" w:color="60C5BA" w:themeColor="accent2"/>
        </w:tcBorders>
      </w:tcPr>
    </w:tblStylePr>
    <w:tblStylePr w:type="band1Horz">
      <w:tblPr/>
      <w:tcPr>
        <w:tcBorders>
          <w:top w:val="single" w:sz="4" w:space="0" w:color="60C5BA" w:themeColor="accent2"/>
          <w:bottom w:val="single" w:sz="4" w:space="0" w:color="60C5B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C5BA" w:themeColor="accent2"/>
          <w:left w:val="nil"/>
        </w:tcBorders>
      </w:tcPr>
    </w:tblStylePr>
    <w:tblStylePr w:type="swCell">
      <w:tblPr/>
      <w:tcPr>
        <w:tcBorders>
          <w:top w:val="double" w:sz="4" w:space="0" w:color="60C5BA" w:themeColor="accent2"/>
          <w:right w:val="nil"/>
        </w:tcBorders>
      </w:tcPr>
    </w:tblStylePr>
  </w:style>
  <w:style w:type="table" w:customStyle="1" w:styleId="ListTable3Accent3">
    <w:name w:val="List Table 3 Accent 3"/>
    <w:basedOn w:val="TableNormal"/>
    <w:uiPriority w:val="48"/>
    <w:rsid w:val="00572222"/>
    <w:pPr>
      <w:spacing w:after="0" w:line="240" w:lineRule="auto"/>
    </w:pPr>
    <w:tblPr>
      <w:tblStyleRowBandSize w:val="1"/>
      <w:tblStyleColBandSize w:val="1"/>
      <w:tblInd w:w="0" w:type="dxa"/>
      <w:tblBorders>
        <w:top w:val="single" w:sz="4" w:space="0" w:color="D5E04E" w:themeColor="accent3"/>
        <w:left w:val="single" w:sz="4" w:space="0" w:color="D5E04E" w:themeColor="accent3"/>
        <w:bottom w:val="single" w:sz="4" w:space="0" w:color="D5E04E" w:themeColor="accent3"/>
        <w:right w:val="single" w:sz="4" w:space="0" w:color="D5E04E" w:themeColor="accent3"/>
      </w:tblBorders>
      <w:tblCellMar>
        <w:top w:w="0" w:type="dxa"/>
        <w:left w:w="108" w:type="dxa"/>
        <w:bottom w:w="0" w:type="dxa"/>
        <w:right w:w="108" w:type="dxa"/>
      </w:tblCellMar>
    </w:tblPr>
    <w:tblStylePr w:type="firstRow">
      <w:rPr>
        <w:b/>
        <w:bCs/>
        <w:color w:val="FFFFFF" w:themeColor="background1"/>
      </w:rPr>
      <w:tblPr/>
      <w:tcPr>
        <w:shd w:val="clear" w:color="auto" w:fill="D5E04E" w:themeFill="accent3"/>
      </w:tcPr>
    </w:tblStylePr>
    <w:tblStylePr w:type="lastRow">
      <w:rPr>
        <w:b/>
        <w:bCs/>
      </w:rPr>
      <w:tblPr/>
      <w:tcPr>
        <w:tcBorders>
          <w:top w:val="double" w:sz="4" w:space="0" w:color="D5E04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5E04E" w:themeColor="accent3"/>
          <w:right w:val="single" w:sz="4" w:space="0" w:color="D5E04E" w:themeColor="accent3"/>
        </w:tcBorders>
      </w:tcPr>
    </w:tblStylePr>
    <w:tblStylePr w:type="band1Horz">
      <w:tblPr/>
      <w:tcPr>
        <w:tcBorders>
          <w:top w:val="single" w:sz="4" w:space="0" w:color="D5E04E" w:themeColor="accent3"/>
          <w:bottom w:val="single" w:sz="4" w:space="0" w:color="D5E04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5E04E" w:themeColor="accent3"/>
          <w:left w:val="nil"/>
        </w:tcBorders>
      </w:tcPr>
    </w:tblStylePr>
    <w:tblStylePr w:type="swCell">
      <w:tblPr/>
      <w:tcPr>
        <w:tcBorders>
          <w:top w:val="double" w:sz="4" w:space="0" w:color="D5E04E" w:themeColor="accent3"/>
          <w:right w:val="nil"/>
        </w:tcBorders>
      </w:tcPr>
    </w:tblStylePr>
  </w:style>
  <w:style w:type="table" w:customStyle="1" w:styleId="ListTable3Accent4">
    <w:name w:val="List Table 3 Accent 4"/>
    <w:basedOn w:val="TableNormal"/>
    <w:uiPriority w:val="48"/>
    <w:rsid w:val="00572222"/>
    <w:pPr>
      <w:spacing w:after="0" w:line="240" w:lineRule="auto"/>
    </w:pPr>
    <w:tblPr>
      <w:tblStyleRowBandSize w:val="1"/>
      <w:tblStyleColBandSize w:val="1"/>
      <w:tblInd w:w="0" w:type="dxa"/>
      <w:tblBorders>
        <w:top w:val="single" w:sz="4" w:space="0" w:color="42C4DD" w:themeColor="accent4"/>
        <w:left w:val="single" w:sz="4" w:space="0" w:color="42C4DD" w:themeColor="accent4"/>
        <w:bottom w:val="single" w:sz="4" w:space="0" w:color="42C4DD" w:themeColor="accent4"/>
        <w:right w:val="single" w:sz="4" w:space="0" w:color="42C4DD" w:themeColor="accent4"/>
      </w:tblBorders>
      <w:tblCellMar>
        <w:top w:w="0" w:type="dxa"/>
        <w:left w:w="108" w:type="dxa"/>
        <w:bottom w:w="0" w:type="dxa"/>
        <w:right w:w="108" w:type="dxa"/>
      </w:tblCellMar>
    </w:tblPr>
    <w:tblStylePr w:type="firstRow">
      <w:rPr>
        <w:b/>
        <w:bCs/>
        <w:color w:val="FFFFFF" w:themeColor="background1"/>
      </w:rPr>
      <w:tblPr/>
      <w:tcPr>
        <w:shd w:val="clear" w:color="auto" w:fill="42C4DD" w:themeFill="accent4"/>
      </w:tcPr>
    </w:tblStylePr>
    <w:tblStylePr w:type="lastRow">
      <w:rPr>
        <w:b/>
        <w:bCs/>
      </w:rPr>
      <w:tblPr/>
      <w:tcPr>
        <w:tcBorders>
          <w:top w:val="double" w:sz="4" w:space="0" w:color="42C4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C4DD" w:themeColor="accent4"/>
          <w:right w:val="single" w:sz="4" w:space="0" w:color="42C4DD" w:themeColor="accent4"/>
        </w:tcBorders>
      </w:tcPr>
    </w:tblStylePr>
    <w:tblStylePr w:type="band1Horz">
      <w:tblPr/>
      <w:tcPr>
        <w:tcBorders>
          <w:top w:val="single" w:sz="4" w:space="0" w:color="42C4DD" w:themeColor="accent4"/>
          <w:bottom w:val="single" w:sz="4" w:space="0" w:color="42C4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C4DD" w:themeColor="accent4"/>
          <w:left w:val="nil"/>
        </w:tcBorders>
      </w:tcPr>
    </w:tblStylePr>
    <w:tblStylePr w:type="swCell">
      <w:tblPr/>
      <w:tcPr>
        <w:tcBorders>
          <w:top w:val="double" w:sz="4" w:space="0" w:color="42C4DD" w:themeColor="accent4"/>
          <w:right w:val="nil"/>
        </w:tcBorders>
      </w:tcPr>
    </w:tblStylePr>
  </w:style>
  <w:style w:type="table" w:customStyle="1" w:styleId="ListTable3Accent5">
    <w:name w:val="List Table 3 Accent 5"/>
    <w:basedOn w:val="TableNormal"/>
    <w:uiPriority w:val="48"/>
    <w:rsid w:val="00572222"/>
    <w:pPr>
      <w:spacing w:after="0" w:line="240" w:lineRule="auto"/>
    </w:pPr>
    <w:tblPr>
      <w:tblStyleRowBandSize w:val="1"/>
      <w:tblStyleColBandSize w:val="1"/>
      <w:tblInd w:w="0" w:type="dxa"/>
      <w:tblBorders>
        <w:top w:val="single" w:sz="4" w:space="0" w:color="A49B8D" w:themeColor="accent5"/>
        <w:left w:val="single" w:sz="4" w:space="0" w:color="A49B8D" w:themeColor="accent5"/>
        <w:bottom w:val="single" w:sz="4" w:space="0" w:color="A49B8D" w:themeColor="accent5"/>
        <w:right w:val="single" w:sz="4" w:space="0" w:color="A49B8D" w:themeColor="accent5"/>
      </w:tblBorders>
      <w:tblCellMar>
        <w:top w:w="0" w:type="dxa"/>
        <w:left w:w="108" w:type="dxa"/>
        <w:bottom w:w="0" w:type="dxa"/>
        <w:right w:w="108" w:type="dxa"/>
      </w:tblCellMar>
    </w:tblPr>
    <w:tblStylePr w:type="firstRow">
      <w:rPr>
        <w:b/>
        <w:bCs/>
        <w:color w:val="FFFFFF" w:themeColor="background1"/>
      </w:rPr>
      <w:tblPr/>
      <w:tcPr>
        <w:shd w:val="clear" w:color="auto" w:fill="A49B8D" w:themeFill="accent5"/>
      </w:tcPr>
    </w:tblStylePr>
    <w:tblStylePr w:type="lastRow">
      <w:rPr>
        <w:b/>
        <w:bCs/>
      </w:rPr>
      <w:tblPr/>
      <w:tcPr>
        <w:tcBorders>
          <w:top w:val="double" w:sz="4" w:space="0" w:color="A49B8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49B8D" w:themeColor="accent5"/>
          <w:right w:val="single" w:sz="4" w:space="0" w:color="A49B8D" w:themeColor="accent5"/>
        </w:tcBorders>
      </w:tcPr>
    </w:tblStylePr>
    <w:tblStylePr w:type="band1Horz">
      <w:tblPr/>
      <w:tcPr>
        <w:tcBorders>
          <w:top w:val="single" w:sz="4" w:space="0" w:color="A49B8D" w:themeColor="accent5"/>
          <w:bottom w:val="single" w:sz="4" w:space="0" w:color="A49B8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49B8D" w:themeColor="accent5"/>
          <w:left w:val="nil"/>
        </w:tcBorders>
      </w:tcPr>
    </w:tblStylePr>
    <w:tblStylePr w:type="swCell">
      <w:tblPr/>
      <w:tcPr>
        <w:tcBorders>
          <w:top w:val="double" w:sz="4" w:space="0" w:color="A49B8D" w:themeColor="accent5"/>
          <w:right w:val="nil"/>
        </w:tcBorders>
      </w:tcPr>
    </w:tblStylePr>
  </w:style>
  <w:style w:type="table" w:customStyle="1" w:styleId="ListTable3Accent6">
    <w:name w:val="List Table 3 Accent 6"/>
    <w:basedOn w:val="TableNormal"/>
    <w:uiPriority w:val="48"/>
    <w:rsid w:val="00572222"/>
    <w:pPr>
      <w:spacing w:after="0" w:line="240" w:lineRule="auto"/>
    </w:pPr>
    <w:tblPr>
      <w:tblStyleRowBandSize w:val="1"/>
      <w:tblStyleColBandSize w:val="1"/>
      <w:tblInd w:w="0" w:type="dxa"/>
      <w:tblBorders>
        <w:top w:val="single" w:sz="4" w:space="0" w:color="5C4C44" w:themeColor="accent6"/>
        <w:left w:val="single" w:sz="4" w:space="0" w:color="5C4C44" w:themeColor="accent6"/>
        <w:bottom w:val="single" w:sz="4" w:space="0" w:color="5C4C44" w:themeColor="accent6"/>
        <w:right w:val="single" w:sz="4" w:space="0" w:color="5C4C44" w:themeColor="accent6"/>
      </w:tblBorders>
      <w:tblCellMar>
        <w:top w:w="0" w:type="dxa"/>
        <w:left w:w="108" w:type="dxa"/>
        <w:bottom w:w="0" w:type="dxa"/>
        <w:right w:w="108" w:type="dxa"/>
      </w:tblCellMar>
    </w:tblPr>
    <w:tblStylePr w:type="firstRow">
      <w:rPr>
        <w:b/>
        <w:bCs/>
        <w:color w:val="FFFFFF" w:themeColor="background1"/>
      </w:rPr>
      <w:tblPr/>
      <w:tcPr>
        <w:shd w:val="clear" w:color="auto" w:fill="5C4C44" w:themeFill="accent6"/>
      </w:tcPr>
    </w:tblStylePr>
    <w:tblStylePr w:type="lastRow">
      <w:rPr>
        <w:b/>
        <w:bCs/>
      </w:rPr>
      <w:tblPr/>
      <w:tcPr>
        <w:tcBorders>
          <w:top w:val="double" w:sz="4" w:space="0" w:color="5C4C4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C4C44" w:themeColor="accent6"/>
          <w:right w:val="single" w:sz="4" w:space="0" w:color="5C4C44" w:themeColor="accent6"/>
        </w:tcBorders>
      </w:tcPr>
    </w:tblStylePr>
    <w:tblStylePr w:type="band1Horz">
      <w:tblPr/>
      <w:tcPr>
        <w:tcBorders>
          <w:top w:val="single" w:sz="4" w:space="0" w:color="5C4C44" w:themeColor="accent6"/>
          <w:bottom w:val="single" w:sz="4" w:space="0" w:color="5C4C4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C4C44" w:themeColor="accent6"/>
          <w:left w:val="nil"/>
        </w:tcBorders>
      </w:tcPr>
    </w:tblStylePr>
    <w:tblStylePr w:type="swCell">
      <w:tblPr/>
      <w:tcPr>
        <w:tcBorders>
          <w:top w:val="double" w:sz="4" w:space="0" w:color="5C4C44" w:themeColor="accent6"/>
          <w:right w:val="nil"/>
        </w:tcBorders>
      </w:tcPr>
    </w:tblStylePr>
  </w:style>
  <w:style w:type="table" w:customStyle="1" w:styleId="ListTable4">
    <w:name w:val="List Table 4"/>
    <w:basedOn w:val="TableNormal"/>
    <w:uiPriority w:val="49"/>
    <w:rsid w:val="0057222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rsid w:val="00572222"/>
    <w:pPr>
      <w:spacing w:after="0" w:line="240" w:lineRule="auto"/>
    </w:pPr>
    <w:tblPr>
      <w:tblStyleRowBandSize w:val="1"/>
      <w:tblStyleColBandSize w:val="1"/>
      <w:tblInd w:w="0" w:type="dxa"/>
      <w:tblBorders>
        <w:top w:val="single" w:sz="4" w:space="0" w:color="F69684" w:themeColor="accent1" w:themeTint="99"/>
        <w:left w:val="single" w:sz="4" w:space="0" w:color="F69684" w:themeColor="accent1" w:themeTint="99"/>
        <w:bottom w:val="single" w:sz="4" w:space="0" w:color="F69684" w:themeColor="accent1" w:themeTint="99"/>
        <w:right w:val="single" w:sz="4" w:space="0" w:color="F69684" w:themeColor="accent1" w:themeTint="99"/>
        <w:insideH w:val="single" w:sz="4" w:space="0" w:color="F6968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05133" w:themeColor="accent1"/>
          <w:left w:val="single" w:sz="4" w:space="0" w:color="F05133" w:themeColor="accent1"/>
          <w:bottom w:val="single" w:sz="4" w:space="0" w:color="F05133" w:themeColor="accent1"/>
          <w:right w:val="single" w:sz="4" w:space="0" w:color="F05133" w:themeColor="accent1"/>
          <w:insideH w:val="nil"/>
        </w:tcBorders>
        <w:shd w:val="clear" w:color="auto" w:fill="F05133" w:themeFill="accent1"/>
      </w:tcPr>
    </w:tblStylePr>
    <w:tblStylePr w:type="lastRow">
      <w:rPr>
        <w:b/>
        <w:bCs/>
      </w:rPr>
      <w:tblPr/>
      <w:tcPr>
        <w:tcBorders>
          <w:top w:val="double" w:sz="4" w:space="0" w:color="F69684" w:themeColor="accent1" w:themeTint="99"/>
        </w:tcBorders>
      </w:tc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customStyle="1" w:styleId="ListTable4Accent2">
    <w:name w:val="List Table 4 Accent 2"/>
    <w:basedOn w:val="TableNormal"/>
    <w:uiPriority w:val="49"/>
    <w:rsid w:val="00572222"/>
    <w:pPr>
      <w:spacing w:after="0" w:line="240" w:lineRule="auto"/>
    </w:pPr>
    <w:tblPr>
      <w:tblStyleRowBandSize w:val="1"/>
      <w:tblStyleColBandSize w:val="1"/>
      <w:tblInd w:w="0" w:type="dxa"/>
      <w:tblBorders>
        <w:top w:val="single" w:sz="4" w:space="0" w:color="9FDCD5" w:themeColor="accent2" w:themeTint="99"/>
        <w:left w:val="single" w:sz="4" w:space="0" w:color="9FDCD5" w:themeColor="accent2" w:themeTint="99"/>
        <w:bottom w:val="single" w:sz="4" w:space="0" w:color="9FDCD5" w:themeColor="accent2" w:themeTint="99"/>
        <w:right w:val="single" w:sz="4" w:space="0" w:color="9FDCD5" w:themeColor="accent2" w:themeTint="99"/>
        <w:insideH w:val="single" w:sz="4" w:space="0" w:color="9FDCD5"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0C5BA" w:themeColor="accent2"/>
          <w:left w:val="single" w:sz="4" w:space="0" w:color="60C5BA" w:themeColor="accent2"/>
          <w:bottom w:val="single" w:sz="4" w:space="0" w:color="60C5BA" w:themeColor="accent2"/>
          <w:right w:val="single" w:sz="4" w:space="0" w:color="60C5BA" w:themeColor="accent2"/>
          <w:insideH w:val="nil"/>
        </w:tcBorders>
        <w:shd w:val="clear" w:color="auto" w:fill="60C5BA" w:themeFill="accent2"/>
      </w:tcPr>
    </w:tblStylePr>
    <w:tblStylePr w:type="lastRow">
      <w:rPr>
        <w:b/>
        <w:bCs/>
      </w:rPr>
      <w:tblPr/>
      <w:tcPr>
        <w:tcBorders>
          <w:top w:val="double" w:sz="4" w:space="0" w:color="9FDCD5" w:themeColor="accent2" w:themeTint="99"/>
        </w:tcBorders>
      </w:tc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customStyle="1" w:styleId="ListTable4Accent3">
    <w:name w:val="List Table 4 Accent 3"/>
    <w:basedOn w:val="TableNormal"/>
    <w:uiPriority w:val="49"/>
    <w:rsid w:val="00572222"/>
    <w:pPr>
      <w:spacing w:after="0" w:line="240" w:lineRule="auto"/>
    </w:pPr>
    <w:tblPr>
      <w:tblStyleRowBandSize w:val="1"/>
      <w:tblStyleColBandSize w:val="1"/>
      <w:tblInd w:w="0" w:type="dxa"/>
      <w:tblBorders>
        <w:top w:val="single" w:sz="4" w:space="0" w:color="E5EC94" w:themeColor="accent3" w:themeTint="99"/>
        <w:left w:val="single" w:sz="4" w:space="0" w:color="E5EC94" w:themeColor="accent3" w:themeTint="99"/>
        <w:bottom w:val="single" w:sz="4" w:space="0" w:color="E5EC94" w:themeColor="accent3" w:themeTint="99"/>
        <w:right w:val="single" w:sz="4" w:space="0" w:color="E5EC94" w:themeColor="accent3" w:themeTint="99"/>
        <w:insideH w:val="single" w:sz="4" w:space="0" w:color="E5EC94"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5E04E" w:themeColor="accent3"/>
          <w:left w:val="single" w:sz="4" w:space="0" w:color="D5E04E" w:themeColor="accent3"/>
          <w:bottom w:val="single" w:sz="4" w:space="0" w:color="D5E04E" w:themeColor="accent3"/>
          <w:right w:val="single" w:sz="4" w:space="0" w:color="D5E04E" w:themeColor="accent3"/>
          <w:insideH w:val="nil"/>
        </w:tcBorders>
        <w:shd w:val="clear" w:color="auto" w:fill="D5E04E" w:themeFill="accent3"/>
      </w:tcPr>
    </w:tblStylePr>
    <w:tblStylePr w:type="lastRow">
      <w:rPr>
        <w:b/>
        <w:bCs/>
      </w:rPr>
      <w:tblPr/>
      <w:tcPr>
        <w:tcBorders>
          <w:top w:val="double" w:sz="4" w:space="0" w:color="E5EC94" w:themeColor="accent3" w:themeTint="99"/>
        </w:tcBorders>
      </w:tc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customStyle="1" w:styleId="ListTable4Accent4">
    <w:name w:val="List Table 4 Accent 4"/>
    <w:basedOn w:val="TableNormal"/>
    <w:uiPriority w:val="49"/>
    <w:rsid w:val="00572222"/>
    <w:pPr>
      <w:spacing w:after="0" w:line="240" w:lineRule="auto"/>
    </w:pPr>
    <w:tblPr>
      <w:tblStyleRowBandSize w:val="1"/>
      <w:tblStyleColBandSize w:val="1"/>
      <w:tblInd w:w="0" w:type="dxa"/>
      <w:tblBorders>
        <w:top w:val="single" w:sz="4" w:space="0" w:color="8DDBEA" w:themeColor="accent4" w:themeTint="99"/>
        <w:left w:val="single" w:sz="4" w:space="0" w:color="8DDBEA" w:themeColor="accent4" w:themeTint="99"/>
        <w:bottom w:val="single" w:sz="4" w:space="0" w:color="8DDBEA" w:themeColor="accent4" w:themeTint="99"/>
        <w:right w:val="single" w:sz="4" w:space="0" w:color="8DDBEA" w:themeColor="accent4" w:themeTint="99"/>
        <w:insideH w:val="single" w:sz="4" w:space="0" w:color="8DDBEA"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2C4DD" w:themeColor="accent4"/>
          <w:left w:val="single" w:sz="4" w:space="0" w:color="42C4DD" w:themeColor="accent4"/>
          <w:bottom w:val="single" w:sz="4" w:space="0" w:color="42C4DD" w:themeColor="accent4"/>
          <w:right w:val="single" w:sz="4" w:space="0" w:color="42C4DD" w:themeColor="accent4"/>
          <w:insideH w:val="nil"/>
        </w:tcBorders>
        <w:shd w:val="clear" w:color="auto" w:fill="42C4DD" w:themeFill="accent4"/>
      </w:tcPr>
    </w:tblStylePr>
    <w:tblStylePr w:type="lastRow">
      <w:rPr>
        <w:b/>
        <w:bCs/>
      </w:rPr>
      <w:tblPr/>
      <w:tcPr>
        <w:tcBorders>
          <w:top w:val="double" w:sz="4" w:space="0" w:color="8DDBEA" w:themeColor="accent4" w:themeTint="99"/>
        </w:tcBorders>
      </w:tc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customStyle="1" w:styleId="ListTable4Accent5">
    <w:name w:val="List Table 4 Accent 5"/>
    <w:basedOn w:val="TableNormal"/>
    <w:uiPriority w:val="49"/>
    <w:rsid w:val="00572222"/>
    <w:pPr>
      <w:spacing w:after="0" w:line="240" w:lineRule="auto"/>
    </w:pPr>
    <w:tblPr>
      <w:tblStyleRowBandSize w:val="1"/>
      <w:tblStyleColBandSize w:val="1"/>
      <w:tblInd w:w="0" w:type="dxa"/>
      <w:tblBorders>
        <w:top w:val="single" w:sz="4" w:space="0" w:color="C8C3BA" w:themeColor="accent5" w:themeTint="99"/>
        <w:left w:val="single" w:sz="4" w:space="0" w:color="C8C3BA" w:themeColor="accent5" w:themeTint="99"/>
        <w:bottom w:val="single" w:sz="4" w:space="0" w:color="C8C3BA" w:themeColor="accent5" w:themeTint="99"/>
        <w:right w:val="single" w:sz="4" w:space="0" w:color="C8C3BA" w:themeColor="accent5" w:themeTint="99"/>
        <w:insideH w:val="single" w:sz="4" w:space="0" w:color="C8C3BA"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49B8D" w:themeColor="accent5"/>
          <w:left w:val="single" w:sz="4" w:space="0" w:color="A49B8D" w:themeColor="accent5"/>
          <w:bottom w:val="single" w:sz="4" w:space="0" w:color="A49B8D" w:themeColor="accent5"/>
          <w:right w:val="single" w:sz="4" w:space="0" w:color="A49B8D" w:themeColor="accent5"/>
          <w:insideH w:val="nil"/>
        </w:tcBorders>
        <w:shd w:val="clear" w:color="auto" w:fill="A49B8D" w:themeFill="accent5"/>
      </w:tcPr>
    </w:tblStylePr>
    <w:tblStylePr w:type="lastRow">
      <w:rPr>
        <w:b/>
        <w:bCs/>
      </w:rPr>
      <w:tblPr/>
      <w:tcPr>
        <w:tcBorders>
          <w:top w:val="double" w:sz="4" w:space="0" w:color="C8C3BA" w:themeColor="accent5" w:themeTint="99"/>
        </w:tcBorders>
      </w:tc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customStyle="1" w:styleId="ListTable4Accent6">
    <w:name w:val="List Table 4 Accent 6"/>
    <w:basedOn w:val="TableNormal"/>
    <w:uiPriority w:val="49"/>
    <w:rsid w:val="00572222"/>
    <w:pPr>
      <w:spacing w:after="0" w:line="240" w:lineRule="auto"/>
    </w:pPr>
    <w:tblPr>
      <w:tblStyleRowBandSize w:val="1"/>
      <w:tblStyleColBandSize w:val="1"/>
      <w:tblInd w:w="0" w:type="dxa"/>
      <w:tblBorders>
        <w:top w:val="single" w:sz="4" w:space="0" w:color="A59086" w:themeColor="accent6" w:themeTint="99"/>
        <w:left w:val="single" w:sz="4" w:space="0" w:color="A59086" w:themeColor="accent6" w:themeTint="99"/>
        <w:bottom w:val="single" w:sz="4" w:space="0" w:color="A59086" w:themeColor="accent6" w:themeTint="99"/>
        <w:right w:val="single" w:sz="4" w:space="0" w:color="A59086" w:themeColor="accent6" w:themeTint="99"/>
        <w:insideH w:val="single" w:sz="4" w:space="0" w:color="A5908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C4C44" w:themeColor="accent6"/>
          <w:left w:val="single" w:sz="4" w:space="0" w:color="5C4C44" w:themeColor="accent6"/>
          <w:bottom w:val="single" w:sz="4" w:space="0" w:color="5C4C44" w:themeColor="accent6"/>
          <w:right w:val="single" w:sz="4" w:space="0" w:color="5C4C44" w:themeColor="accent6"/>
          <w:insideH w:val="nil"/>
        </w:tcBorders>
        <w:shd w:val="clear" w:color="auto" w:fill="5C4C44" w:themeFill="accent6"/>
      </w:tcPr>
    </w:tblStylePr>
    <w:tblStylePr w:type="lastRow">
      <w:rPr>
        <w:b/>
        <w:bCs/>
      </w:rPr>
      <w:tblPr/>
      <w:tcPr>
        <w:tcBorders>
          <w:top w:val="double" w:sz="4" w:space="0" w:color="A59086" w:themeColor="accent6" w:themeTint="99"/>
        </w:tcBorders>
      </w:tc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customStyle="1" w:styleId="ListTable5Dark">
    <w:name w:val="List Table 5 Dark"/>
    <w:basedOn w:val="TableNormal"/>
    <w:uiPriority w:val="50"/>
    <w:rsid w:val="00572222"/>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rsid w:val="00572222"/>
    <w:pPr>
      <w:spacing w:after="0" w:line="240" w:lineRule="auto"/>
    </w:pPr>
    <w:rPr>
      <w:color w:val="FFFFFF" w:themeColor="background1"/>
    </w:rPr>
    <w:tblPr>
      <w:tblStyleRowBandSize w:val="1"/>
      <w:tblStyleColBandSize w:val="1"/>
      <w:tblInd w:w="0" w:type="dxa"/>
      <w:tblBorders>
        <w:top w:val="single" w:sz="24" w:space="0" w:color="F05133" w:themeColor="accent1"/>
        <w:left w:val="single" w:sz="24" w:space="0" w:color="F05133" w:themeColor="accent1"/>
        <w:bottom w:val="single" w:sz="24" w:space="0" w:color="F05133" w:themeColor="accent1"/>
        <w:right w:val="single" w:sz="24" w:space="0" w:color="F05133" w:themeColor="accent1"/>
      </w:tblBorders>
      <w:tblCellMar>
        <w:top w:w="0" w:type="dxa"/>
        <w:left w:w="108" w:type="dxa"/>
        <w:bottom w:w="0" w:type="dxa"/>
        <w:right w:w="108" w:type="dxa"/>
      </w:tblCellMar>
    </w:tblPr>
    <w:tcPr>
      <w:shd w:val="clear" w:color="auto" w:fill="F0513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rsid w:val="00572222"/>
    <w:pPr>
      <w:spacing w:after="0" w:line="240" w:lineRule="auto"/>
    </w:pPr>
    <w:rPr>
      <w:color w:val="FFFFFF" w:themeColor="background1"/>
    </w:rPr>
    <w:tblPr>
      <w:tblStyleRowBandSize w:val="1"/>
      <w:tblStyleColBandSize w:val="1"/>
      <w:tblInd w:w="0" w:type="dxa"/>
      <w:tblBorders>
        <w:top w:val="single" w:sz="24" w:space="0" w:color="60C5BA" w:themeColor="accent2"/>
        <w:left w:val="single" w:sz="24" w:space="0" w:color="60C5BA" w:themeColor="accent2"/>
        <w:bottom w:val="single" w:sz="24" w:space="0" w:color="60C5BA" w:themeColor="accent2"/>
        <w:right w:val="single" w:sz="24" w:space="0" w:color="60C5BA" w:themeColor="accent2"/>
      </w:tblBorders>
      <w:tblCellMar>
        <w:top w:w="0" w:type="dxa"/>
        <w:left w:w="108" w:type="dxa"/>
        <w:bottom w:w="0" w:type="dxa"/>
        <w:right w:w="108" w:type="dxa"/>
      </w:tblCellMar>
    </w:tblPr>
    <w:tcPr>
      <w:shd w:val="clear" w:color="auto" w:fill="60C5B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rsid w:val="00572222"/>
    <w:pPr>
      <w:spacing w:after="0" w:line="240" w:lineRule="auto"/>
    </w:pPr>
    <w:rPr>
      <w:color w:val="FFFFFF" w:themeColor="background1"/>
    </w:rPr>
    <w:tblPr>
      <w:tblStyleRowBandSize w:val="1"/>
      <w:tblStyleColBandSize w:val="1"/>
      <w:tblInd w:w="0" w:type="dxa"/>
      <w:tblBorders>
        <w:top w:val="single" w:sz="24" w:space="0" w:color="D5E04E" w:themeColor="accent3"/>
        <w:left w:val="single" w:sz="24" w:space="0" w:color="D5E04E" w:themeColor="accent3"/>
        <w:bottom w:val="single" w:sz="24" w:space="0" w:color="D5E04E" w:themeColor="accent3"/>
        <w:right w:val="single" w:sz="24" w:space="0" w:color="D5E04E" w:themeColor="accent3"/>
      </w:tblBorders>
      <w:tblCellMar>
        <w:top w:w="0" w:type="dxa"/>
        <w:left w:w="108" w:type="dxa"/>
        <w:bottom w:w="0" w:type="dxa"/>
        <w:right w:w="108" w:type="dxa"/>
      </w:tblCellMar>
    </w:tblPr>
    <w:tcPr>
      <w:shd w:val="clear" w:color="auto" w:fill="D5E04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rsid w:val="00572222"/>
    <w:pPr>
      <w:spacing w:after="0" w:line="240" w:lineRule="auto"/>
    </w:pPr>
    <w:rPr>
      <w:color w:val="FFFFFF" w:themeColor="background1"/>
    </w:rPr>
    <w:tblPr>
      <w:tblStyleRowBandSize w:val="1"/>
      <w:tblStyleColBandSize w:val="1"/>
      <w:tblInd w:w="0" w:type="dxa"/>
      <w:tblBorders>
        <w:top w:val="single" w:sz="24" w:space="0" w:color="42C4DD" w:themeColor="accent4"/>
        <w:left w:val="single" w:sz="24" w:space="0" w:color="42C4DD" w:themeColor="accent4"/>
        <w:bottom w:val="single" w:sz="24" w:space="0" w:color="42C4DD" w:themeColor="accent4"/>
        <w:right w:val="single" w:sz="24" w:space="0" w:color="42C4DD" w:themeColor="accent4"/>
      </w:tblBorders>
      <w:tblCellMar>
        <w:top w:w="0" w:type="dxa"/>
        <w:left w:w="108" w:type="dxa"/>
        <w:bottom w:w="0" w:type="dxa"/>
        <w:right w:w="108" w:type="dxa"/>
      </w:tblCellMar>
    </w:tblPr>
    <w:tcPr>
      <w:shd w:val="clear" w:color="auto" w:fill="42C4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rsid w:val="00572222"/>
    <w:pPr>
      <w:spacing w:after="0" w:line="240" w:lineRule="auto"/>
    </w:pPr>
    <w:rPr>
      <w:color w:val="FFFFFF" w:themeColor="background1"/>
    </w:rPr>
    <w:tblPr>
      <w:tblStyleRowBandSize w:val="1"/>
      <w:tblStyleColBandSize w:val="1"/>
      <w:tblInd w:w="0" w:type="dxa"/>
      <w:tblBorders>
        <w:top w:val="single" w:sz="24" w:space="0" w:color="A49B8D" w:themeColor="accent5"/>
        <w:left w:val="single" w:sz="24" w:space="0" w:color="A49B8D" w:themeColor="accent5"/>
        <w:bottom w:val="single" w:sz="24" w:space="0" w:color="A49B8D" w:themeColor="accent5"/>
        <w:right w:val="single" w:sz="24" w:space="0" w:color="A49B8D" w:themeColor="accent5"/>
      </w:tblBorders>
      <w:tblCellMar>
        <w:top w:w="0" w:type="dxa"/>
        <w:left w:w="108" w:type="dxa"/>
        <w:bottom w:w="0" w:type="dxa"/>
        <w:right w:w="108" w:type="dxa"/>
      </w:tblCellMar>
    </w:tblPr>
    <w:tcPr>
      <w:shd w:val="clear" w:color="auto" w:fill="A49B8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572222"/>
    <w:pPr>
      <w:spacing w:after="0" w:line="240" w:lineRule="auto"/>
    </w:pPr>
    <w:rPr>
      <w:color w:val="FFFFFF" w:themeColor="background1"/>
    </w:rPr>
    <w:tblPr>
      <w:tblStyleRowBandSize w:val="1"/>
      <w:tblStyleColBandSize w:val="1"/>
      <w:tblInd w:w="0" w:type="dxa"/>
      <w:tblBorders>
        <w:top w:val="single" w:sz="24" w:space="0" w:color="5C4C44" w:themeColor="accent6"/>
        <w:left w:val="single" w:sz="24" w:space="0" w:color="5C4C44" w:themeColor="accent6"/>
        <w:bottom w:val="single" w:sz="24" w:space="0" w:color="5C4C44" w:themeColor="accent6"/>
        <w:right w:val="single" w:sz="24" w:space="0" w:color="5C4C44" w:themeColor="accent6"/>
      </w:tblBorders>
      <w:tblCellMar>
        <w:top w:w="0" w:type="dxa"/>
        <w:left w:w="108" w:type="dxa"/>
        <w:bottom w:w="0" w:type="dxa"/>
        <w:right w:w="108" w:type="dxa"/>
      </w:tblCellMar>
    </w:tblPr>
    <w:tcPr>
      <w:shd w:val="clear" w:color="auto" w:fill="5C4C4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572222"/>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rsid w:val="00572222"/>
    <w:pPr>
      <w:spacing w:after="0" w:line="240" w:lineRule="auto"/>
    </w:pPr>
    <w:rPr>
      <w:color w:val="CA2C0F" w:themeColor="accent1" w:themeShade="BF"/>
    </w:rPr>
    <w:tblPr>
      <w:tblStyleRowBandSize w:val="1"/>
      <w:tblStyleColBandSize w:val="1"/>
      <w:tblInd w:w="0" w:type="dxa"/>
      <w:tblBorders>
        <w:top w:val="single" w:sz="4" w:space="0" w:color="F05133" w:themeColor="accent1"/>
        <w:bottom w:val="single" w:sz="4" w:space="0" w:color="F05133" w:themeColor="accent1"/>
      </w:tblBorders>
      <w:tblCellMar>
        <w:top w:w="0" w:type="dxa"/>
        <w:left w:w="108" w:type="dxa"/>
        <w:bottom w:w="0" w:type="dxa"/>
        <w:right w:w="108" w:type="dxa"/>
      </w:tblCellMar>
    </w:tblPr>
    <w:tblStylePr w:type="firstRow">
      <w:rPr>
        <w:b/>
        <w:bCs/>
      </w:rPr>
      <w:tblPr/>
      <w:tcPr>
        <w:tcBorders>
          <w:bottom w:val="single" w:sz="4" w:space="0" w:color="F05133" w:themeColor="accent1"/>
        </w:tcBorders>
      </w:tcPr>
    </w:tblStylePr>
    <w:tblStylePr w:type="lastRow">
      <w:rPr>
        <w:b/>
        <w:bCs/>
      </w:rPr>
      <w:tblPr/>
      <w:tcPr>
        <w:tcBorders>
          <w:top w:val="double" w:sz="4" w:space="0" w:color="F05133" w:themeColor="accent1"/>
        </w:tcBorders>
      </w:tc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customStyle="1" w:styleId="ListTable6ColorfulAccent2">
    <w:name w:val="List Table 6 Colorful Accent 2"/>
    <w:basedOn w:val="TableNormal"/>
    <w:uiPriority w:val="51"/>
    <w:rsid w:val="00572222"/>
    <w:pPr>
      <w:spacing w:after="0" w:line="240" w:lineRule="auto"/>
    </w:pPr>
    <w:rPr>
      <w:color w:val="3AA095" w:themeColor="accent2" w:themeShade="BF"/>
    </w:rPr>
    <w:tblPr>
      <w:tblStyleRowBandSize w:val="1"/>
      <w:tblStyleColBandSize w:val="1"/>
      <w:tblInd w:w="0" w:type="dxa"/>
      <w:tblBorders>
        <w:top w:val="single" w:sz="4" w:space="0" w:color="60C5BA" w:themeColor="accent2"/>
        <w:bottom w:val="single" w:sz="4" w:space="0" w:color="60C5BA" w:themeColor="accent2"/>
      </w:tblBorders>
      <w:tblCellMar>
        <w:top w:w="0" w:type="dxa"/>
        <w:left w:w="108" w:type="dxa"/>
        <w:bottom w:w="0" w:type="dxa"/>
        <w:right w:w="108" w:type="dxa"/>
      </w:tblCellMar>
    </w:tblPr>
    <w:tblStylePr w:type="firstRow">
      <w:rPr>
        <w:b/>
        <w:bCs/>
      </w:rPr>
      <w:tblPr/>
      <w:tcPr>
        <w:tcBorders>
          <w:bottom w:val="single" w:sz="4" w:space="0" w:color="60C5BA" w:themeColor="accent2"/>
        </w:tcBorders>
      </w:tcPr>
    </w:tblStylePr>
    <w:tblStylePr w:type="lastRow">
      <w:rPr>
        <w:b/>
        <w:bCs/>
      </w:rPr>
      <w:tblPr/>
      <w:tcPr>
        <w:tcBorders>
          <w:top w:val="double" w:sz="4" w:space="0" w:color="60C5BA" w:themeColor="accent2"/>
        </w:tcBorders>
      </w:tc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customStyle="1" w:styleId="ListTable6ColorfulAccent3">
    <w:name w:val="List Table 6 Colorful Accent 3"/>
    <w:basedOn w:val="TableNormal"/>
    <w:uiPriority w:val="51"/>
    <w:rsid w:val="00572222"/>
    <w:pPr>
      <w:spacing w:after="0" w:line="240" w:lineRule="auto"/>
    </w:pPr>
    <w:rPr>
      <w:color w:val="B3C021" w:themeColor="accent3" w:themeShade="BF"/>
    </w:rPr>
    <w:tblPr>
      <w:tblStyleRowBandSize w:val="1"/>
      <w:tblStyleColBandSize w:val="1"/>
      <w:tblInd w:w="0" w:type="dxa"/>
      <w:tblBorders>
        <w:top w:val="single" w:sz="4" w:space="0" w:color="D5E04E" w:themeColor="accent3"/>
        <w:bottom w:val="single" w:sz="4" w:space="0" w:color="D5E04E" w:themeColor="accent3"/>
      </w:tblBorders>
      <w:tblCellMar>
        <w:top w:w="0" w:type="dxa"/>
        <w:left w:w="108" w:type="dxa"/>
        <w:bottom w:w="0" w:type="dxa"/>
        <w:right w:w="108" w:type="dxa"/>
      </w:tblCellMar>
    </w:tblPr>
    <w:tblStylePr w:type="firstRow">
      <w:rPr>
        <w:b/>
        <w:bCs/>
      </w:rPr>
      <w:tblPr/>
      <w:tcPr>
        <w:tcBorders>
          <w:bottom w:val="single" w:sz="4" w:space="0" w:color="D5E04E" w:themeColor="accent3"/>
        </w:tcBorders>
      </w:tcPr>
    </w:tblStylePr>
    <w:tblStylePr w:type="lastRow">
      <w:rPr>
        <w:b/>
        <w:bCs/>
      </w:rPr>
      <w:tblPr/>
      <w:tcPr>
        <w:tcBorders>
          <w:top w:val="double" w:sz="4" w:space="0" w:color="D5E04E" w:themeColor="accent3"/>
        </w:tcBorders>
      </w:tc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customStyle="1" w:styleId="ListTable6ColorfulAccent4">
    <w:name w:val="List Table 6 Colorful Accent 4"/>
    <w:basedOn w:val="TableNormal"/>
    <w:uiPriority w:val="51"/>
    <w:rsid w:val="00572222"/>
    <w:pPr>
      <w:spacing w:after="0" w:line="240" w:lineRule="auto"/>
    </w:pPr>
    <w:rPr>
      <w:color w:val="209DB5" w:themeColor="accent4" w:themeShade="BF"/>
    </w:rPr>
    <w:tblPr>
      <w:tblStyleRowBandSize w:val="1"/>
      <w:tblStyleColBandSize w:val="1"/>
      <w:tblInd w:w="0" w:type="dxa"/>
      <w:tblBorders>
        <w:top w:val="single" w:sz="4" w:space="0" w:color="42C4DD" w:themeColor="accent4"/>
        <w:bottom w:val="single" w:sz="4" w:space="0" w:color="42C4DD" w:themeColor="accent4"/>
      </w:tblBorders>
      <w:tblCellMar>
        <w:top w:w="0" w:type="dxa"/>
        <w:left w:w="108" w:type="dxa"/>
        <w:bottom w:w="0" w:type="dxa"/>
        <w:right w:w="108" w:type="dxa"/>
      </w:tblCellMar>
    </w:tblPr>
    <w:tblStylePr w:type="firstRow">
      <w:rPr>
        <w:b/>
        <w:bCs/>
      </w:rPr>
      <w:tblPr/>
      <w:tcPr>
        <w:tcBorders>
          <w:bottom w:val="single" w:sz="4" w:space="0" w:color="42C4DD" w:themeColor="accent4"/>
        </w:tcBorders>
      </w:tcPr>
    </w:tblStylePr>
    <w:tblStylePr w:type="lastRow">
      <w:rPr>
        <w:b/>
        <w:bCs/>
      </w:rPr>
      <w:tblPr/>
      <w:tcPr>
        <w:tcBorders>
          <w:top w:val="double" w:sz="4" w:space="0" w:color="42C4DD" w:themeColor="accent4"/>
        </w:tcBorders>
      </w:tc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customStyle="1" w:styleId="ListTable6ColorfulAccent5">
    <w:name w:val="List Table 6 Colorful Accent 5"/>
    <w:basedOn w:val="TableNormal"/>
    <w:uiPriority w:val="51"/>
    <w:rsid w:val="00572222"/>
    <w:pPr>
      <w:spacing w:after="0" w:line="240" w:lineRule="auto"/>
    </w:pPr>
    <w:rPr>
      <w:color w:val="7E7465" w:themeColor="accent5" w:themeShade="BF"/>
    </w:rPr>
    <w:tblPr>
      <w:tblStyleRowBandSize w:val="1"/>
      <w:tblStyleColBandSize w:val="1"/>
      <w:tblInd w:w="0" w:type="dxa"/>
      <w:tblBorders>
        <w:top w:val="single" w:sz="4" w:space="0" w:color="A49B8D" w:themeColor="accent5"/>
        <w:bottom w:val="single" w:sz="4" w:space="0" w:color="A49B8D" w:themeColor="accent5"/>
      </w:tblBorders>
      <w:tblCellMar>
        <w:top w:w="0" w:type="dxa"/>
        <w:left w:w="108" w:type="dxa"/>
        <w:bottom w:w="0" w:type="dxa"/>
        <w:right w:w="108" w:type="dxa"/>
      </w:tblCellMar>
    </w:tblPr>
    <w:tblStylePr w:type="firstRow">
      <w:rPr>
        <w:b/>
        <w:bCs/>
      </w:rPr>
      <w:tblPr/>
      <w:tcPr>
        <w:tcBorders>
          <w:bottom w:val="single" w:sz="4" w:space="0" w:color="A49B8D" w:themeColor="accent5"/>
        </w:tcBorders>
      </w:tcPr>
    </w:tblStylePr>
    <w:tblStylePr w:type="lastRow">
      <w:rPr>
        <w:b/>
        <w:bCs/>
      </w:rPr>
      <w:tblPr/>
      <w:tcPr>
        <w:tcBorders>
          <w:top w:val="double" w:sz="4" w:space="0" w:color="A49B8D" w:themeColor="accent5"/>
        </w:tcBorders>
      </w:tc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customStyle="1" w:styleId="ListTable6ColorfulAccent6">
    <w:name w:val="List Table 6 Colorful Accent 6"/>
    <w:basedOn w:val="TableNormal"/>
    <w:uiPriority w:val="51"/>
    <w:rsid w:val="00572222"/>
    <w:pPr>
      <w:spacing w:after="0" w:line="240" w:lineRule="auto"/>
    </w:pPr>
    <w:rPr>
      <w:color w:val="443833" w:themeColor="accent6" w:themeShade="BF"/>
    </w:rPr>
    <w:tblPr>
      <w:tblStyleRowBandSize w:val="1"/>
      <w:tblStyleColBandSize w:val="1"/>
      <w:tblInd w:w="0" w:type="dxa"/>
      <w:tblBorders>
        <w:top w:val="single" w:sz="4" w:space="0" w:color="5C4C44" w:themeColor="accent6"/>
        <w:bottom w:val="single" w:sz="4" w:space="0" w:color="5C4C44" w:themeColor="accent6"/>
      </w:tblBorders>
      <w:tblCellMar>
        <w:top w:w="0" w:type="dxa"/>
        <w:left w:w="108" w:type="dxa"/>
        <w:bottom w:w="0" w:type="dxa"/>
        <w:right w:w="108" w:type="dxa"/>
      </w:tblCellMar>
    </w:tblPr>
    <w:tblStylePr w:type="firstRow">
      <w:rPr>
        <w:b/>
        <w:bCs/>
      </w:rPr>
      <w:tblPr/>
      <w:tcPr>
        <w:tcBorders>
          <w:bottom w:val="single" w:sz="4" w:space="0" w:color="5C4C44" w:themeColor="accent6"/>
        </w:tcBorders>
      </w:tcPr>
    </w:tblStylePr>
    <w:tblStylePr w:type="lastRow">
      <w:rPr>
        <w:b/>
        <w:bCs/>
      </w:rPr>
      <w:tblPr/>
      <w:tcPr>
        <w:tcBorders>
          <w:top w:val="double" w:sz="4" w:space="0" w:color="5C4C44" w:themeColor="accent6"/>
        </w:tcBorders>
      </w:tc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customStyle="1" w:styleId="ListTable7Colorful">
    <w:name w:val="List Table 7 Colorful"/>
    <w:basedOn w:val="TableNormal"/>
    <w:uiPriority w:val="52"/>
    <w:rsid w:val="005722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572222"/>
    <w:pPr>
      <w:spacing w:after="0" w:line="240" w:lineRule="auto"/>
    </w:pPr>
    <w:rPr>
      <w:color w:val="CA2C0F"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0513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513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513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5133" w:themeColor="accent1"/>
        </w:tcBorders>
        <w:shd w:val="clear" w:color="auto" w:fill="FFFFFF" w:themeFill="background1"/>
      </w:tcPr>
    </w:tblStylePr>
    <w:tblStylePr w:type="band1Vert">
      <w:tblPr/>
      <w:tcPr>
        <w:shd w:val="clear" w:color="auto" w:fill="FCDBD6" w:themeFill="accent1" w:themeFillTint="33"/>
      </w:tcPr>
    </w:tblStylePr>
    <w:tblStylePr w:type="band1Horz">
      <w:tblPr/>
      <w:tcPr>
        <w:shd w:val="clear" w:color="auto" w:fill="FCDBD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572222"/>
    <w:pPr>
      <w:spacing w:after="0" w:line="240" w:lineRule="auto"/>
    </w:pPr>
    <w:rPr>
      <w:color w:val="3AA095"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0C5B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C5B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C5B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C5BA" w:themeColor="accent2"/>
        </w:tcBorders>
        <w:shd w:val="clear" w:color="auto" w:fill="FFFFFF" w:themeFill="background1"/>
      </w:tcPr>
    </w:tblStylePr>
    <w:tblStylePr w:type="band1Vert">
      <w:tblPr/>
      <w:tcPr>
        <w:shd w:val="clear" w:color="auto" w:fill="DFF3F1" w:themeFill="accent2" w:themeFillTint="33"/>
      </w:tcPr>
    </w:tblStylePr>
    <w:tblStylePr w:type="band1Horz">
      <w:tblPr/>
      <w:tcPr>
        <w:shd w:val="clear" w:color="auto" w:fill="DFF3F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572222"/>
    <w:pPr>
      <w:spacing w:after="0" w:line="240" w:lineRule="auto"/>
    </w:pPr>
    <w:rPr>
      <w:color w:val="B3C021"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D5E04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5E04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5E04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5E04E" w:themeColor="accent3"/>
        </w:tcBorders>
        <w:shd w:val="clear" w:color="auto" w:fill="FFFFFF" w:themeFill="background1"/>
      </w:tcPr>
    </w:tblStylePr>
    <w:tblStylePr w:type="band1Vert">
      <w:tblPr/>
      <w:tcPr>
        <w:shd w:val="clear" w:color="auto" w:fill="F6F8DB" w:themeFill="accent3" w:themeFillTint="33"/>
      </w:tcPr>
    </w:tblStylePr>
    <w:tblStylePr w:type="band1Horz">
      <w:tblPr/>
      <w:tcPr>
        <w:shd w:val="clear" w:color="auto" w:fill="F6F8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572222"/>
    <w:pPr>
      <w:spacing w:after="0" w:line="240" w:lineRule="auto"/>
    </w:pPr>
    <w:rPr>
      <w:color w:val="209DB5"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2C4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C4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C4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C4DD" w:themeColor="accent4"/>
        </w:tcBorders>
        <w:shd w:val="clear" w:color="auto" w:fill="FFFFFF" w:themeFill="background1"/>
      </w:tcPr>
    </w:tblStylePr>
    <w:tblStylePr w:type="band1Vert">
      <w:tblPr/>
      <w:tcPr>
        <w:shd w:val="clear" w:color="auto" w:fill="D9F3F8" w:themeFill="accent4" w:themeFillTint="33"/>
      </w:tcPr>
    </w:tblStylePr>
    <w:tblStylePr w:type="band1Horz">
      <w:tblPr/>
      <w:tcPr>
        <w:shd w:val="clear" w:color="auto" w:fill="D9F3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572222"/>
    <w:pPr>
      <w:spacing w:after="0" w:line="240" w:lineRule="auto"/>
    </w:pPr>
    <w:rPr>
      <w:color w:val="7E7465"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49B8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49B8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49B8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49B8D" w:themeColor="accent5"/>
        </w:tcBorders>
        <w:shd w:val="clear" w:color="auto" w:fill="FFFFFF" w:themeFill="background1"/>
      </w:tcPr>
    </w:tblStylePr>
    <w:tblStylePr w:type="band1Vert">
      <w:tblPr/>
      <w:tcPr>
        <w:shd w:val="clear" w:color="auto" w:fill="ECEBE8" w:themeFill="accent5" w:themeFillTint="33"/>
      </w:tcPr>
    </w:tblStylePr>
    <w:tblStylePr w:type="band1Horz">
      <w:tblPr/>
      <w:tcPr>
        <w:shd w:val="clear" w:color="auto" w:fill="ECEBE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572222"/>
    <w:pPr>
      <w:spacing w:after="0" w:line="240" w:lineRule="auto"/>
    </w:pPr>
    <w:rPr>
      <w:color w:val="443833"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C4C4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C4C4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C4C4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C4C44" w:themeColor="accent6"/>
        </w:tcBorders>
        <w:shd w:val="clear" w:color="auto" w:fill="FFFFFF" w:themeFill="background1"/>
      </w:tcPr>
    </w:tblStylePr>
    <w:tblStylePr w:type="band1Vert">
      <w:tblPr/>
      <w:tcPr>
        <w:shd w:val="clear" w:color="auto" w:fill="E1DAD6" w:themeFill="accent6" w:themeFillTint="33"/>
      </w:tcPr>
    </w:tblStylePr>
    <w:tblStylePr w:type="band1Horz">
      <w:tblPr/>
      <w:tcPr>
        <w:shd w:val="clear" w:color="auto" w:fill="E1DAD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72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kern w:val="16"/>
      <w14:ligatures w14:val="standardContextual"/>
      <w14:numForm w14:val="oldStyle"/>
      <w14:numSpacing w14:val="proportional"/>
      <w14:cntxtAlts/>
    </w:rPr>
  </w:style>
  <w:style w:type="character" w:customStyle="1" w:styleId="MacroTextChar">
    <w:name w:val="Macro Text Char"/>
    <w:basedOn w:val="DefaultParagraphFont"/>
    <w:link w:val="MacroText"/>
    <w:uiPriority w:val="99"/>
    <w:semiHidden/>
    <w:rsid w:val="00572222"/>
    <w:rPr>
      <w:rFonts w:ascii="Consolas" w:hAnsi="Consolas"/>
      <w:kern w:val="16"/>
      <w:sz w:val="22"/>
      <w14:ligatures w14:val="standardContextual"/>
      <w14:numForm w14:val="oldStyle"/>
      <w14:numSpacing w14:val="proportional"/>
      <w14:cntxtAlts/>
    </w:rPr>
  </w:style>
  <w:style w:type="table" w:styleId="MediumGrid1">
    <w:name w:val="Medium Grid 1"/>
    <w:basedOn w:val="TableNormal"/>
    <w:uiPriority w:val="67"/>
    <w:semiHidden/>
    <w:unhideWhenUsed/>
    <w:rsid w:val="00572222"/>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72222"/>
    <w:pPr>
      <w:spacing w:after="0" w:line="240" w:lineRule="auto"/>
    </w:pPr>
    <w:tblPr>
      <w:tblStyleRowBandSize w:val="1"/>
      <w:tblStyleColBandSize w:val="1"/>
      <w:tblInd w:w="0" w:type="dxa"/>
      <w:tblBorders>
        <w:top w:val="single" w:sz="8" w:space="0" w:color="F37C65" w:themeColor="accent1" w:themeTint="BF"/>
        <w:left w:val="single" w:sz="8" w:space="0" w:color="F37C65" w:themeColor="accent1" w:themeTint="BF"/>
        <w:bottom w:val="single" w:sz="8" w:space="0" w:color="F37C65" w:themeColor="accent1" w:themeTint="BF"/>
        <w:right w:val="single" w:sz="8" w:space="0" w:color="F37C65" w:themeColor="accent1" w:themeTint="BF"/>
        <w:insideH w:val="single" w:sz="8" w:space="0" w:color="F37C65" w:themeColor="accent1" w:themeTint="BF"/>
        <w:insideV w:val="single" w:sz="8" w:space="0" w:color="F37C65" w:themeColor="accent1" w:themeTint="BF"/>
      </w:tblBorders>
      <w:tblCellMar>
        <w:top w:w="0" w:type="dxa"/>
        <w:left w:w="108" w:type="dxa"/>
        <w:bottom w:w="0" w:type="dxa"/>
        <w:right w:w="108" w:type="dxa"/>
      </w:tblCellMar>
    </w:tblPr>
    <w:tcPr>
      <w:shd w:val="clear" w:color="auto" w:fill="FBD3CC" w:themeFill="accent1" w:themeFillTint="3F"/>
    </w:tcPr>
    <w:tblStylePr w:type="firstRow">
      <w:rPr>
        <w:b/>
        <w:bCs/>
      </w:rPr>
    </w:tblStylePr>
    <w:tblStylePr w:type="lastRow">
      <w:rPr>
        <w:b/>
        <w:bCs/>
      </w:rPr>
      <w:tblPr/>
      <w:tcPr>
        <w:tcBorders>
          <w:top w:val="single" w:sz="18" w:space="0" w:color="F37C65" w:themeColor="accent1" w:themeTint="BF"/>
        </w:tcBorders>
      </w:tcPr>
    </w:tblStylePr>
    <w:tblStylePr w:type="firstCol">
      <w:rPr>
        <w:b/>
        <w:bCs/>
      </w:rPr>
    </w:tblStylePr>
    <w:tblStylePr w:type="lastCol">
      <w:rPr>
        <w:b/>
        <w:bCs/>
      </w:rPr>
    </w:tblStylePr>
    <w:tblStylePr w:type="band1Vert">
      <w:tblPr/>
      <w:tcPr>
        <w:shd w:val="clear" w:color="auto" w:fill="F7A799" w:themeFill="accent1" w:themeFillTint="7F"/>
      </w:tcPr>
    </w:tblStylePr>
    <w:tblStylePr w:type="band1Horz">
      <w:tblPr/>
      <w:tcPr>
        <w:shd w:val="clear" w:color="auto" w:fill="F7A799" w:themeFill="accent1" w:themeFillTint="7F"/>
      </w:tcPr>
    </w:tblStylePr>
  </w:style>
  <w:style w:type="table" w:styleId="MediumGrid1-Accent2">
    <w:name w:val="Medium Grid 1 Accent 2"/>
    <w:basedOn w:val="TableNormal"/>
    <w:uiPriority w:val="67"/>
    <w:semiHidden/>
    <w:unhideWhenUsed/>
    <w:rsid w:val="00572222"/>
    <w:pPr>
      <w:spacing w:after="0" w:line="240" w:lineRule="auto"/>
    </w:pPr>
    <w:tblPr>
      <w:tblStyleRowBandSize w:val="1"/>
      <w:tblStyleColBandSize w:val="1"/>
      <w:tblInd w:w="0" w:type="dxa"/>
      <w:tblBorders>
        <w:top w:val="single" w:sz="8" w:space="0" w:color="87D3CB" w:themeColor="accent2" w:themeTint="BF"/>
        <w:left w:val="single" w:sz="8" w:space="0" w:color="87D3CB" w:themeColor="accent2" w:themeTint="BF"/>
        <w:bottom w:val="single" w:sz="8" w:space="0" w:color="87D3CB" w:themeColor="accent2" w:themeTint="BF"/>
        <w:right w:val="single" w:sz="8" w:space="0" w:color="87D3CB" w:themeColor="accent2" w:themeTint="BF"/>
        <w:insideH w:val="single" w:sz="8" w:space="0" w:color="87D3CB" w:themeColor="accent2" w:themeTint="BF"/>
        <w:insideV w:val="single" w:sz="8" w:space="0" w:color="87D3CB" w:themeColor="accent2" w:themeTint="BF"/>
      </w:tblBorders>
      <w:tblCellMar>
        <w:top w:w="0" w:type="dxa"/>
        <w:left w:w="108" w:type="dxa"/>
        <w:bottom w:w="0" w:type="dxa"/>
        <w:right w:w="108" w:type="dxa"/>
      </w:tblCellMar>
    </w:tblPr>
    <w:tcPr>
      <w:shd w:val="clear" w:color="auto" w:fill="D7F0ED" w:themeFill="accent2" w:themeFillTint="3F"/>
    </w:tcPr>
    <w:tblStylePr w:type="firstRow">
      <w:rPr>
        <w:b/>
        <w:bCs/>
      </w:rPr>
    </w:tblStylePr>
    <w:tblStylePr w:type="lastRow">
      <w:rPr>
        <w:b/>
        <w:bCs/>
      </w:rPr>
      <w:tblPr/>
      <w:tcPr>
        <w:tcBorders>
          <w:top w:val="single" w:sz="18" w:space="0" w:color="87D3CB" w:themeColor="accent2" w:themeTint="BF"/>
        </w:tcBorders>
      </w:tcPr>
    </w:tblStylePr>
    <w:tblStylePr w:type="firstCol">
      <w:rPr>
        <w:b/>
        <w:bCs/>
      </w:rPr>
    </w:tblStylePr>
    <w:tblStylePr w:type="lastCol">
      <w:rPr>
        <w:b/>
        <w:bCs/>
      </w:rPr>
    </w:tblStylePr>
    <w:tblStylePr w:type="band1Vert">
      <w:tblPr/>
      <w:tcPr>
        <w:shd w:val="clear" w:color="auto" w:fill="AFE2DC" w:themeFill="accent2" w:themeFillTint="7F"/>
      </w:tcPr>
    </w:tblStylePr>
    <w:tblStylePr w:type="band1Horz">
      <w:tblPr/>
      <w:tcPr>
        <w:shd w:val="clear" w:color="auto" w:fill="AFE2DC" w:themeFill="accent2" w:themeFillTint="7F"/>
      </w:tcPr>
    </w:tblStylePr>
  </w:style>
  <w:style w:type="table" w:styleId="MediumGrid1-Accent3">
    <w:name w:val="Medium Grid 1 Accent 3"/>
    <w:basedOn w:val="TableNormal"/>
    <w:uiPriority w:val="67"/>
    <w:semiHidden/>
    <w:unhideWhenUsed/>
    <w:rsid w:val="00572222"/>
    <w:pPr>
      <w:spacing w:after="0" w:line="240" w:lineRule="auto"/>
    </w:pPr>
    <w:tblPr>
      <w:tblStyleRowBandSize w:val="1"/>
      <w:tblStyleColBandSize w:val="1"/>
      <w:tblInd w:w="0" w:type="dxa"/>
      <w:tblBorders>
        <w:top w:val="single" w:sz="8" w:space="0" w:color="DFE77A" w:themeColor="accent3" w:themeTint="BF"/>
        <w:left w:val="single" w:sz="8" w:space="0" w:color="DFE77A" w:themeColor="accent3" w:themeTint="BF"/>
        <w:bottom w:val="single" w:sz="8" w:space="0" w:color="DFE77A" w:themeColor="accent3" w:themeTint="BF"/>
        <w:right w:val="single" w:sz="8" w:space="0" w:color="DFE77A" w:themeColor="accent3" w:themeTint="BF"/>
        <w:insideH w:val="single" w:sz="8" w:space="0" w:color="DFE77A" w:themeColor="accent3" w:themeTint="BF"/>
        <w:insideV w:val="single" w:sz="8" w:space="0" w:color="DFE77A" w:themeColor="accent3" w:themeTint="BF"/>
      </w:tblBorders>
      <w:tblCellMar>
        <w:top w:w="0" w:type="dxa"/>
        <w:left w:w="108" w:type="dxa"/>
        <w:bottom w:w="0" w:type="dxa"/>
        <w:right w:w="108" w:type="dxa"/>
      </w:tblCellMar>
    </w:tblPr>
    <w:tcPr>
      <w:shd w:val="clear" w:color="auto" w:fill="F4F7D3" w:themeFill="accent3" w:themeFillTint="3F"/>
    </w:tcPr>
    <w:tblStylePr w:type="firstRow">
      <w:rPr>
        <w:b/>
        <w:bCs/>
      </w:rPr>
    </w:tblStylePr>
    <w:tblStylePr w:type="lastRow">
      <w:rPr>
        <w:b/>
        <w:bCs/>
      </w:rPr>
      <w:tblPr/>
      <w:tcPr>
        <w:tcBorders>
          <w:top w:val="single" w:sz="18" w:space="0" w:color="DFE77A" w:themeColor="accent3" w:themeTint="BF"/>
        </w:tcBorders>
      </w:tcPr>
    </w:tblStylePr>
    <w:tblStylePr w:type="firstCol">
      <w:rPr>
        <w:b/>
        <w:bCs/>
      </w:rPr>
    </w:tblStylePr>
    <w:tblStylePr w:type="lastCol">
      <w:rPr>
        <w:b/>
        <w:bCs/>
      </w:rPr>
    </w:tblStylePr>
    <w:tblStylePr w:type="band1Vert">
      <w:tblPr/>
      <w:tcPr>
        <w:shd w:val="clear" w:color="auto" w:fill="E9EFA6" w:themeFill="accent3" w:themeFillTint="7F"/>
      </w:tcPr>
    </w:tblStylePr>
    <w:tblStylePr w:type="band1Horz">
      <w:tblPr/>
      <w:tcPr>
        <w:shd w:val="clear" w:color="auto" w:fill="E9EFA6" w:themeFill="accent3" w:themeFillTint="7F"/>
      </w:tcPr>
    </w:tblStylePr>
  </w:style>
  <w:style w:type="table" w:styleId="MediumGrid1-Accent4">
    <w:name w:val="Medium Grid 1 Accent 4"/>
    <w:basedOn w:val="TableNormal"/>
    <w:uiPriority w:val="67"/>
    <w:semiHidden/>
    <w:unhideWhenUsed/>
    <w:rsid w:val="00572222"/>
    <w:pPr>
      <w:spacing w:after="0" w:line="240" w:lineRule="auto"/>
    </w:pPr>
    <w:tblPr>
      <w:tblStyleRowBandSize w:val="1"/>
      <w:tblStyleColBandSize w:val="1"/>
      <w:tblInd w:w="0" w:type="dxa"/>
      <w:tblBorders>
        <w:top w:val="single" w:sz="8" w:space="0" w:color="71D2E5" w:themeColor="accent4" w:themeTint="BF"/>
        <w:left w:val="single" w:sz="8" w:space="0" w:color="71D2E5" w:themeColor="accent4" w:themeTint="BF"/>
        <w:bottom w:val="single" w:sz="8" w:space="0" w:color="71D2E5" w:themeColor="accent4" w:themeTint="BF"/>
        <w:right w:val="single" w:sz="8" w:space="0" w:color="71D2E5" w:themeColor="accent4" w:themeTint="BF"/>
        <w:insideH w:val="single" w:sz="8" w:space="0" w:color="71D2E5" w:themeColor="accent4" w:themeTint="BF"/>
        <w:insideV w:val="single" w:sz="8" w:space="0" w:color="71D2E5" w:themeColor="accent4" w:themeTint="BF"/>
      </w:tblBorders>
      <w:tblCellMar>
        <w:top w:w="0" w:type="dxa"/>
        <w:left w:w="108" w:type="dxa"/>
        <w:bottom w:w="0" w:type="dxa"/>
        <w:right w:w="108" w:type="dxa"/>
      </w:tblCellMar>
    </w:tblPr>
    <w:tcPr>
      <w:shd w:val="clear" w:color="auto" w:fill="D0F0F6" w:themeFill="accent4" w:themeFillTint="3F"/>
    </w:tcPr>
    <w:tblStylePr w:type="firstRow">
      <w:rPr>
        <w:b/>
        <w:bCs/>
      </w:rPr>
    </w:tblStylePr>
    <w:tblStylePr w:type="lastRow">
      <w:rPr>
        <w:b/>
        <w:bCs/>
      </w:rPr>
      <w:tblPr/>
      <w:tcPr>
        <w:tcBorders>
          <w:top w:val="single" w:sz="18" w:space="0" w:color="71D2E5" w:themeColor="accent4" w:themeTint="BF"/>
        </w:tcBorders>
      </w:tcPr>
    </w:tblStylePr>
    <w:tblStylePr w:type="firstCol">
      <w:rPr>
        <w:b/>
        <w:bCs/>
      </w:rPr>
    </w:tblStylePr>
    <w:tblStylePr w:type="lastCol">
      <w:rPr>
        <w:b/>
        <w:bCs/>
      </w:rPr>
    </w:tblStylePr>
    <w:tblStylePr w:type="band1Vert">
      <w:tblPr/>
      <w:tcPr>
        <w:shd w:val="clear" w:color="auto" w:fill="A0E1EE" w:themeFill="accent4" w:themeFillTint="7F"/>
      </w:tcPr>
    </w:tblStylePr>
    <w:tblStylePr w:type="band1Horz">
      <w:tblPr/>
      <w:tcPr>
        <w:shd w:val="clear" w:color="auto" w:fill="A0E1EE" w:themeFill="accent4" w:themeFillTint="7F"/>
      </w:tcPr>
    </w:tblStylePr>
  </w:style>
  <w:style w:type="table" w:styleId="MediumGrid1-Accent5">
    <w:name w:val="Medium Grid 1 Accent 5"/>
    <w:basedOn w:val="TableNormal"/>
    <w:uiPriority w:val="67"/>
    <w:semiHidden/>
    <w:unhideWhenUsed/>
    <w:rsid w:val="00572222"/>
    <w:pPr>
      <w:spacing w:after="0" w:line="240" w:lineRule="auto"/>
    </w:pPr>
    <w:tblPr>
      <w:tblStyleRowBandSize w:val="1"/>
      <w:tblStyleColBandSize w:val="1"/>
      <w:tblInd w:w="0" w:type="dxa"/>
      <w:tblBorders>
        <w:top w:val="single" w:sz="8" w:space="0" w:color="BAB4A9" w:themeColor="accent5" w:themeTint="BF"/>
        <w:left w:val="single" w:sz="8" w:space="0" w:color="BAB4A9" w:themeColor="accent5" w:themeTint="BF"/>
        <w:bottom w:val="single" w:sz="8" w:space="0" w:color="BAB4A9" w:themeColor="accent5" w:themeTint="BF"/>
        <w:right w:val="single" w:sz="8" w:space="0" w:color="BAB4A9" w:themeColor="accent5" w:themeTint="BF"/>
        <w:insideH w:val="single" w:sz="8" w:space="0" w:color="BAB4A9" w:themeColor="accent5" w:themeTint="BF"/>
        <w:insideV w:val="single" w:sz="8" w:space="0" w:color="BAB4A9" w:themeColor="accent5" w:themeTint="BF"/>
      </w:tblBorders>
      <w:tblCellMar>
        <w:top w:w="0" w:type="dxa"/>
        <w:left w:w="108" w:type="dxa"/>
        <w:bottom w:w="0" w:type="dxa"/>
        <w:right w:w="108" w:type="dxa"/>
      </w:tblCellMar>
    </w:tblPr>
    <w:tcPr>
      <w:shd w:val="clear" w:color="auto" w:fill="E8E6E2" w:themeFill="accent5" w:themeFillTint="3F"/>
    </w:tcPr>
    <w:tblStylePr w:type="firstRow">
      <w:rPr>
        <w:b/>
        <w:bCs/>
      </w:rPr>
    </w:tblStylePr>
    <w:tblStylePr w:type="lastRow">
      <w:rPr>
        <w:b/>
        <w:bCs/>
      </w:rPr>
      <w:tblPr/>
      <w:tcPr>
        <w:tcBorders>
          <w:top w:val="single" w:sz="18" w:space="0" w:color="BAB4A9" w:themeColor="accent5" w:themeTint="BF"/>
        </w:tcBorders>
      </w:tcPr>
    </w:tblStylePr>
    <w:tblStylePr w:type="firstCol">
      <w:rPr>
        <w:b/>
        <w:bCs/>
      </w:rPr>
    </w:tblStylePr>
    <w:tblStylePr w:type="lastCol">
      <w:rPr>
        <w:b/>
        <w:bCs/>
      </w:rPr>
    </w:tblStylePr>
    <w:tblStylePr w:type="band1Vert">
      <w:tblPr/>
      <w:tcPr>
        <w:shd w:val="clear" w:color="auto" w:fill="D1CDC6" w:themeFill="accent5" w:themeFillTint="7F"/>
      </w:tcPr>
    </w:tblStylePr>
    <w:tblStylePr w:type="band1Horz">
      <w:tblPr/>
      <w:tcPr>
        <w:shd w:val="clear" w:color="auto" w:fill="D1CDC6" w:themeFill="accent5" w:themeFillTint="7F"/>
      </w:tcPr>
    </w:tblStylePr>
  </w:style>
  <w:style w:type="table" w:styleId="MediumGrid1-Accent6">
    <w:name w:val="Medium Grid 1 Accent 6"/>
    <w:basedOn w:val="TableNormal"/>
    <w:uiPriority w:val="67"/>
    <w:semiHidden/>
    <w:unhideWhenUsed/>
    <w:rsid w:val="00572222"/>
    <w:pPr>
      <w:spacing w:after="0" w:line="240" w:lineRule="auto"/>
    </w:pPr>
    <w:tblPr>
      <w:tblStyleRowBandSize w:val="1"/>
      <w:tblStyleColBandSize w:val="1"/>
      <w:tblInd w:w="0" w:type="dxa"/>
      <w:tblBorders>
        <w:top w:val="single" w:sz="8" w:space="0" w:color="8E7569" w:themeColor="accent6" w:themeTint="BF"/>
        <w:left w:val="single" w:sz="8" w:space="0" w:color="8E7569" w:themeColor="accent6" w:themeTint="BF"/>
        <w:bottom w:val="single" w:sz="8" w:space="0" w:color="8E7569" w:themeColor="accent6" w:themeTint="BF"/>
        <w:right w:val="single" w:sz="8" w:space="0" w:color="8E7569" w:themeColor="accent6" w:themeTint="BF"/>
        <w:insideH w:val="single" w:sz="8" w:space="0" w:color="8E7569" w:themeColor="accent6" w:themeTint="BF"/>
        <w:insideV w:val="single" w:sz="8" w:space="0" w:color="8E7569" w:themeColor="accent6" w:themeTint="BF"/>
      </w:tblBorders>
      <w:tblCellMar>
        <w:top w:w="0" w:type="dxa"/>
        <w:left w:w="108" w:type="dxa"/>
        <w:bottom w:w="0" w:type="dxa"/>
        <w:right w:w="108" w:type="dxa"/>
      </w:tblCellMar>
    </w:tblPr>
    <w:tcPr>
      <w:shd w:val="clear" w:color="auto" w:fill="DAD1CD" w:themeFill="accent6" w:themeFillTint="3F"/>
    </w:tcPr>
    <w:tblStylePr w:type="firstRow">
      <w:rPr>
        <w:b/>
        <w:bCs/>
      </w:rPr>
    </w:tblStylePr>
    <w:tblStylePr w:type="lastRow">
      <w:rPr>
        <w:b/>
        <w:bCs/>
      </w:rPr>
      <w:tblPr/>
      <w:tcPr>
        <w:tcBorders>
          <w:top w:val="single" w:sz="18" w:space="0" w:color="8E7569" w:themeColor="accent6" w:themeTint="BF"/>
        </w:tcBorders>
      </w:tcPr>
    </w:tblStylePr>
    <w:tblStylePr w:type="firstCol">
      <w:rPr>
        <w:b/>
        <w:bCs/>
      </w:rPr>
    </w:tblStylePr>
    <w:tblStylePr w:type="lastCol">
      <w:rPr>
        <w:b/>
        <w:bCs/>
      </w:rPr>
    </w:tblStylePr>
    <w:tblStylePr w:type="band1Vert">
      <w:tblPr/>
      <w:tcPr>
        <w:shd w:val="clear" w:color="auto" w:fill="B5A39A" w:themeFill="accent6" w:themeFillTint="7F"/>
      </w:tcPr>
    </w:tblStylePr>
    <w:tblStylePr w:type="band1Horz">
      <w:tblPr/>
      <w:tcPr>
        <w:shd w:val="clear" w:color="auto" w:fill="B5A39A" w:themeFill="accent6" w:themeFillTint="7F"/>
      </w:tcPr>
    </w:tblStylePr>
  </w:style>
  <w:style w:type="table" w:styleId="MediumGrid2">
    <w:name w:val="Medium Grid 2"/>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05133" w:themeColor="accent1"/>
        <w:left w:val="single" w:sz="8" w:space="0" w:color="F05133" w:themeColor="accent1"/>
        <w:bottom w:val="single" w:sz="8" w:space="0" w:color="F05133" w:themeColor="accent1"/>
        <w:right w:val="single" w:sz="8" w:space="0" w:color="F05133" w:themeColor="accent1"/>
        <w:insideH w:val="single" w:sz="8" w:space="0" w:color="F05133" w:themeColor="accent1"/>
        <w:insideV w:val="single" w:sz="8" w:space="0" w:color="F05133" w:themeColor="accent1"/>
      </w:tblBorders>
      <w:tblCellMar>
        <w:top w:w="0" w:type="dxa"/>
        <w:left w:w="108" w:type="dxa"/>
        <w:bottom w:w="0" w:type="dxa"/>
        <w:right w:w="108" w:type="dxa"/>
      </w:tblCellMar>
    </w:tblPr>
    <w:tcPr>
      <w:shd w:val="clear" w:color="auto" w:fill="FBD3CC" w:themeFill="accent1" w:themeFillTint="3F"/>
    </w:tcPr>
    <w:tblStylePr w:type="firstRow">
      <w:rPr>
        <w:b/>
        <w:bCs/>
        <w:color w:val="000000" w:themeColor="text1"/>
      </w:rPr>
      <w:tblPr/>
      <w:tcPr>
        <w:shd w:val="clear" w:color="auto" w:fill="FDEDE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BD6" w:themeFill="accent1" w:themeFillTint="33"/>
      </w:tcPr>
    </w:tblStylePr>
    <w:tblStylePr w:type="band1Vert">
      <w:tblPr/>
      <w:tcPr>
        <w:shd w:val="clear" w:color="auto" w:fill="F7A799" w:themeFill="accent1" w:themeFillTint="7F"/>
      </w:tcPr>
    </w:tblStylePr>
    <w:tblStylePr w:type="band1Horz">
      <w:tblPr/>
      <w:tcPr>
        <w:tcBorders>
          <w:insideH w:val="single" w:sz="6" w:space="0" w:color="F05133" w:themeColor="accent1"/>
          <w:insideV w:val="single" w:sz="6" w:space="0" w:color="F05133" w:themeColor="accent1"/>
        </w:tcBorders>
        <w:shd w:val="clear" w:color="auto" w:fill="F7A79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0C5BA" w:themeColor="accent2"/>
        <w:left w:val="single" w:sz="8" w:space="0" w:color="60C5BA" w:themeColor="accent2"/>
        <w:bottom w:val="single" w:sz="8" w:space="0" w:color="60C5BA" w:themeColor="accent2"/>
        <w:right w:val="single" w:sz="8" w:space="0" w:color="60C5BA" w:themeColor="accent2"/>
        <w:insideH w:val="single" w:sz="8" w:space="0" w:color="60C5BA" w:themeColor="accent2"/>
        <w:insideV w:val="single" w:sz="8" w:space="0" w:color="60C5BA" w:themeColor="accent2"/>
      </w:tblBorders>
      <w:tblCellMar>
        <w:top w:w="0" w:type="dxa"/>
        <w:left w:w="108" w:type="dxa"/>
        <w:bottom w:w="0" w:type="dxa"/>
        <w:right w:w="108" w:type="dxa"/>
      </w:tblCellMar>
    </w:tblPr>
    <w:tcPr>
      <w:shd w:val="clear" w:color="auto" w:fill="D7F0ED" w:themeFill="accent2" w:themeFillTint="3F"/>
    </w:tcPr>
    <w:tblStylePr w:type="firstRow">
      <w:rPr>
        <w:b/>
        <w:bCs/>
        <w:color w:val="000000" w:themeColor="text1"/>
      </w:rPr>
      <w:tblPr/>
      <w:tcPr>
        <w:shd w:val="clear" w:color="auto" w:fill="EFF9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3F1" w:themeFill="accent2" w:themeFillTint="33"/>
      </w:tcPr>
    </w:tblStylePr>
    <w:tblStylePr w:type="band1Vert">
      <w:tblPr/>
      <w:tcPr>
        <w:shd w:val="clear" w:color="auto" w:fill="AFE2DC" w:themeFill="accent2" w:themeFillTint="7F"/>
      </w:tcPr>
    </w:tblStylePr>
    <w:tblStylePr w:type="band1Horz">
      <w:tblPr/>
      <w:tcPr>
        <w:tcBorders>
          <w:insideH w:val="single" w:sz="6" w:space="0" w:color="60C5BA" w:themeColor="accent2"/>
          <w:insideV w:val="single" w:sz="6" w:space="0" w:color="60C5BA" w:themeColor="accent2"/>
        </w:tcBorders>
        <w:shd w:val="clear" w:color="auto" w:fill="AFE2D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5E04E" w:themeColor="accent3"/>
        <w:left w:val="single" w:sz="8" w:space="0" w:color="D5E04E" w:themeColor="accent3"/>
        <w:bottom w:val="single" w:sz="8" w:space="0" w:color="D5E04E" w:themeColor="accent3"/>
        <w:right w:val="single" w:sz="8" w:space="0" w:color="D5E04E" w:themeColor="accent3"/>
        <w:insideH w:val="single" w:sz="8" w:space="0" w:color="D5E04E" w:themeColor="accent3"/>
        <w:insideV w:val="single" w:sz="8" w:space="0" w:color="D5E04E" w:themeColor="accent3"/>
      </w:tblBorders>
      <w:tblCellMar>
        <w:top w:w="0" w:type="dxa"/>
        <w:left w:w="108" w:type="dxa"/>
        <w:bottom w:w="0" w:type="dxa"/>
        <w:right w:w="108" w:type="dxa"/>
      </w:tblCellMar>
    </w:tblPr>
    <w:tcPr>
      <w:shd w:val="clear" w:color="auto" w:fill="F4F7D3" w:themeFill="accent3" w:themeFillTint="3F"/>
    </w:tcPr>
    <w:tblStylePr w:type="firstRow">
      <w:rPr>
        <w:b/>
        <w:bCs/>
        <w:color w:val="000000" w:themeColor="text1"/>
      </w:rPr>
      <w:tblPr/>
      <w:tcPr>
        <w:shd w:val="clear" w:color="auto" w:fill="FAFC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DB" w:themeFill="accent3" w:themeFillTint="33"/>
      </w:tcPr>
    </w:tblStylePr>
    <w:tblStylePr w:type="band1Vert">
      <w:tblPr/>
      <w:tcPr>
        <w:shd w:val="clear" w:color="auto" w:fill="E9EFA6" w:themeFill="accent3" w:themeFillTint="7F"/>
      </w:tcPr>
    </w:tblStylePr>
    <w:tblStylePr w:type="band1Horz">
      <w:tblPr/>
      <w:tcPr>
        <w:tcBorders>
          <w:insideH w:val="single" w:sz="6" w:space="0" w:color="D5E04E" w:themeColor="accent3"/>
          <w:insideV w:val="single" w:sz="6" w:space="0" w:color="D5E04E" w:themeColor="accent3"/>
        </w:tcBorders>
        <w:shd w:val="clear" w:color="auto" w:fill="E9EFA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2C4DD" w:themeColor="accent4"/>
        <w:left w:val="single" w:sz="8" w:space="0" w:color="42C4DD" w:themeColor="accent4"/>
        <w:bottom w:val="single" w:sz="8" w:space="0" w:color="42C4DD" w:themeColor="accent4"/>
        <w:right w:val="single" w:sz="8" w:space="0" w:color="42C4DD" w:themeColor="accent4"/>
        <w:insideH w:val="single" w:sz="8" w:space="0" w:color="42C4DD" w:themeColor="accent4"/>
        <w:insideV w:val="single" w:sz="8" w:space="0" w:color="42C4DD" w:themeColor="accent4"/>
      </w:tblBorders>
      <w:tblCellMar>
        <w:top w:w="0" w:type="dxa"/>
        <w:left w:w="108" w:type="dxa"/>
        <w:bottom w:w="0" w:type="dxa"/>
        <w:right w:w="108" w:type="dxa"/>
      </w:tblCellMar>
    </w:tblPr>
    <w:tcPr>
      <w:shd w:val="clear" w:color="auto" w:fill="D0F0F6" w:themeFill="accent4" w:themeFillTint="3F"/>
    </w:tcPr>
    <w:tblStylePr w:type="firstRow">
      <w:rPr>
        <w:b/>
        <w:bCs/>
        <w:color w:val="000000" w:themeColor="text1"/>
      </w:rPr>
      <w:tblPr/>
      <w:tcPr>
        <w:shd w:val="clear" w:color="auto" w:fill="ECF9F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3F8" w:themeFill="accent4" w:themeFillTint="33"/>
      </w:tcPr>
    </w:tblStylePr>
    <w:tblStylePr w:type="band1Vert">
      <w:tblPr/>
      <w:tcPr>
        <w:shd w:val="clear" w:color="auto" w:fill="A0E1EE" w:themeFill="accent4" w:themeFillTint="7F"/>
      </w:tcPr>
    </w:tblStylePr>
    <w:tblStylePr w:type="band1Horz">
      <w:tblPr/>
      <w:tcPr>
        <w:tcBorders>
          <w:insideH w:val="single" w:sz="6" w:space="0" w:color="42C4DD" w:themeColor="accent4"/>
          <w:insideV w:val="single" w:sz="6" w:space="0" w:color="42C4DD" w:themeColor="accent4"/>
        </w:tcBorders>
        <w:shd w:val="clear" w:color="auto" w:fill="A0E1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49B8D" w:themeColor="accent5"/>
        <w:left w:val="single" w:sz="8" w:space="0" w:color="A49B8D" w:themeColor="accent5"/>
        <w:bottom w:val="single" w:sz="8" w:space="0" w:color="A49B8D" w:themeColor="accent5"/>
        <w:right w:val="single" w:sz="8" w:space="0" w:color="A49B8D" w:themeColor="accent5"/>
        <w:insideH w:val="single" w:sz="8" w:space="0" w:color="A49B8D" w:themeColor="accent5"/>
        <w:insideV w:val="single" w:sz="8" w:space="0" w:color="A49B8D" w:themeColor="accent5"/>
      </w:tblBorders>
      <w:tblCellMar>
        <w:top w:w="0" w:type="dxa"/>
        <w:left w:w="108" w:type="dxa"/>
        <w:bottom w:w="0" w:type="dxa"/>
        <w:right w:w="108" w:type="dxa"/>
      </w:tblCellMar>
    </w:tblPr>
    <w:tcPr>
      <w:shd w:val="clear" w:color="auto" w:fill="E8E6E2" w:themeFill="accent5" w:themeFillTint="3F"/>
    </w:tcPr>
    <w:tblStylePr w:type="firstRow">
      <w:rPr>
        <w:b/>
        <w:bCs/>
        <w:color w:val="000000" w:themeColor="text1"/>
      </w:rPr>
      <w:tblPr/>
      <w:tcPr>
        <w:shd w:val="clear" w:color="auto" w:fill="F6F5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BE8" w:themeFill="accent5" w:themeFillTint="33"/>
      </w:tcPr>
    </w:tblStylePr>
    <w:tblStylePr w:type="band1Vert">
      <w:tblPr/>
      <w:tcPr>
        <w:shd w:val="clear" w:color="auto" w:fill="D1CDC6" w:themeFill="accent5" w:themeFillTint="7F"/>
      </w:tcPr>
    </w:tblStylePr>
    <w:tblStylePr w:type="band1Horz">
      <w:tblPr/>
      <w:tcPr>
        <w:tcBorders>
          <w:insideH w:val="single" w:sz="6" w:space="0" w:color="A49B8D" w:themeColor="accent5"/>
          <w:insideV w:val="single" w:sz="6" w:space="0" w:color="A49B8D" w:themeColor="accent5"/>
        </w:tcBorders>
        <w:shd w:val="clear" w:color="auto" w:fill="D1CDC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C4C44" w:themeColor="accent6"/>
        <w:left w:val="single" w:sz="8" w:space="0" w:color="5C4C44" w:themeColor="accent6"/>
        <w:bottom w:val="single" w:sz="8" w:space="0" w:color="5C4C44" w:themeColor="accent6"/>
        <w:right w:val="single" w:sz="8" w:space="0" w:color="5C4C44" w:themeColor="accent6"/>
        <w:insideH w:val="single" w:sz="8" w:space="0" w:color="5C4C44" w:themeColor="accent6"/>
        <w:insideV w:val="single" w:sz="8" w:space="0" w:color="5C4C44" w:themeColor="accent6"/>
      </w:tblBorders>
      <w:tblCellMar>
        <w:top w:w="0" w:type="dxa"/>
        <w:left w:w="108" w:type="dxa"/>
        <w:bottom w:w="0" w:type="dxa"/>
        <w:right w:w="108" w:type="dxa"/>
      </w:tblCellMar>
    </w:tblPr>
    <w:tcPr>
      <w:shd w:val="clear" w:color="auto" w:fill="DAD1CD" w:themeFill="accent6" w:themeFillTint="3F"/>
    </w:tcPr>
    <w:tblStylePr w:type="firstRow">
      <w:rPr>
        <w:b/>
        <w:bCs/>
        <w:color w:val="000000" w:themeColor="text1"/>
      </w:rPr>
      <w:tblPr/>
      <w:tcPr>
        <w:shd w:val="clear" w:color="auto" w:fill="F0EC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D6" w:themeFill="accent6" w:themeFillTint="33"/>
      </w:tcPr>
    </w:tblStylePr>
    <w:tblStylePr w:type="band1Vert">
      <w:tblPr/>
      <w:tcPr>
        <w:shd w:val="clear" w:color="auto" w:fill="B5A39A" w:themeFill="accent6" w:themeFillTint="7F"/>
      </w:tcPr>
    </w:tblStylePr>
    <w:tblStylePr w:type="band1Horz">
      <w:tblPr/>
      <w:tcPr>
        <w:tcBorders>
          <w:insideH w:val="single" w:sz="6" w:space="0" w:color="5C4C44" w:themeColor="accent6"/>
          <w:insideV w:val="single" w:sz="6" w:space="0" w:color="5C4C44" w:themeColor="accent6"/>
        </w:tcBorders>
        <w:shd w:val="clear" w:color="auto" w:fill="B5A39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722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722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BD3C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513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513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513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513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79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799" w:themeFill="accent1" w:themeFillTint="7F"/>
      </w:tcPr>
    </w:tblStylePr>
  </w:style>
  <w:style w:type="table" w:styleId="MediumGrid3-Accent2">
    <w:name w:val="Medium Grid 3 Accent 2"/>
    <w:basedOn w:val="TableNormal"/>
    <w:uiPriority w:val="69"/>
    <w:semiHidden/>
    <w:unhideWhenUsed/>
    <w:rsid w:val="005722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7F0E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C5B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C5B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C5B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C5B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E2D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E2DC" w:themeFill="accent2" w:themeFillTint="7F"/>
      </w:tcPr>
    </w:tblStylePr>
  </w:style>
  <w:style w:type="table" w:styleId="MediumGrid3-Accent3">
    <w:name w:val="Medium Grid 3 Accent 3"/>
    <w:basedOn w:val="TableNormal"/>
    <w:uiPriority w:val="69"/>
    <w:semiHidden/>
    <w:unhideWhenUsed/>
    <w:rsid w:val="005722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4F7D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E04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E04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E04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E04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EFA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EFA6" w:themeFill="accent3" w:themeFillTint="7F"/>
      </w:tcPr>
    </w:tblStylePr>
  </w:style>
  <w:style w:type="table" w:styleId="MediumGrid3-Accent4">
    <w:name w:val="Medium Grid 3 Accent 4"/>
    <w:basedOn w:val="TableNormal"/>
    <w:uiPriority w:val="69"/>
    <w:semiHidden/>
    <w:unhideWhenUsed/>
    <w:rsid w:val="005722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F0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C4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C4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C4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C4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E1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E1EE" w:themeFill="accent4" w:themeFillTint="7F"/>
      </w:tcPr>
    </w:tblStylePr>
  </w:style>
  <w:style w:type="table" w:styleId="MediumGrid3-Accent5">
    <w:name w:val="Medium Grid 3 Accent 5"/>
    <w:basedOn w:val="TableNormal"/>
    <w:uiPriority w:val="69"/>
    <w:semiHidden/>
    <w:unhideWhenUsed/>
    <w:rsid w:val="005722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6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49B8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49B8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49B8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49B8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CDC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CDC6" w:themeFill="accent5" w:themeFillTint="7F"/>
      </w:tcPr>
    </w:tblStylePr>
  </w:style>
  <w:style w:type="table" w:styleId="MediumGrid3-Accent6">
    <w:name w:val="Medium Grid 3 Accent 6"/>
    <w:basedOn w:val="TableNormal"/>
    <w:uiPriority w:val="69"/>
    <w:semiHidden/>
    <w:unhideWhenUsed/>
    <w:rsid w:val="005722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AD1C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C4C4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C4C4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C4C4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C4C4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5A39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5A39A" w:themeFill="accent6" w:themeFillTint="7F"/>
      </w:tcPr>
    </w:tblStylePr>
  </w:style>
  <w:style w:type="table" w:styleId="MediumList1">
    <w:name w:val="Medium List 1"/>
    <w:basedOn w:val="TableNormal"/>
    <w:uiPriority w:val="65"/>
    <w:semiHidden/>
    <w:unhideWhenUsed/>
    <w:rsid w:val="00572222"/>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25E5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72222"/>
    <w:pPr>
      <w:spacing w:after="0" w:line="240" w:lineRule="auto"/>
    </w:pPr>
    <w:rPr>
      <w:color w:val="000000" w:themeColor="text1"/>
    </w:rPr>
    <w:tblPr>
      <w:tblStyleRowBandSize w:val="1"/>
      <w:tblStyleColBandSize w:val="1"/>
      <w:tblInd w:w="0" w:type="dxa"/>
      <w:tblBorders>
        <w:top w:val="single" w:sz="8" w:space="0" w:color="F05133" w:themeColor="accent1"/>
        <w:bottom w:val="single" w:sz="8" w:space="0" w:color="F05133"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05133" w:themeColor="accent1"/>
        </w:tcBorders>
      </w:tcPr>
    </w:tblStylePr>
    <w:tblStylePr w:type="lastRow">
      <w:rPr>
        <w:b/>
        <w:bCs/>
        <w:color w:val="725E54" w:themeColor="text2"/>
      </w:rPr>
      <w:tblPr/>
      <w:tcPr>
        <w:tcBorders>
          <w:top w:val="single" w:sz="8" w:space="0" w:color="F05133" w:themeColor="accent1"/>
          <w:bottom w:val="single" w:sz="8" w:space="0" w:color="F05133" w:themeColor="accent1"/>
        </w:tcBorders>
      </w:tcPr>
    </w:tblStylePr>
    <w:tblStylePr w:type="firstCol">
      <w:rPr>
        <w:b/>
        <w:bCs/>
      </w:rPr>
    </w:tblStylePr>
    <w:tblStylePr w:type="lastCol">
      <w:rPr>
        <w:b/>
        <w:bCs/>
      </w:rPr>
      <w:tblPr/>
      <w:tcPr>
        <w:tcBorders>
          <w:top w:val="single" w:sz="8" w:space="0" w:color="F05133" w:themeColor="accent1"/>
          <w:bottom w:val="single" w:sz="8" w:space="0" w:color="F05133" w:themeColor="accent1"/>
        </w:tcBorders>
      </w:tcPr>
    </w:tblStylePr>
    <w:tblStylePr w:type="band1Vert">
      <w:tblPr/>
      <w:tcPr>
        <w:shd w:val="clear" w:color="auto" w:fill="FBD3CC" w:themeFill="accent1" w:themeFillTint="3F"/>
      </w:tcPr>
    </w:tblStylePr>
    <w:tblStylePr w:type="band1Horz">
      <w:tblPr/>
      <w:tcPr>
        <w:shd w:val="clear" w:color="auto" w:fill="FBD3CC" w:themeFill="accent1" w:themeFillTint="3F"/>
      </w:tcPr>
    </w:tblStylePr>
  </w:style>
  <w:style w:type="table" w:styleId="MediumList1-Accent2">
    <w:name w:val="Medium List 1 Accent 2"/>
    <w:basedOn w:val="TableNormal"/>
    <w:uiPriority w:val="65"/>
    <w:semiHidden/>
    <w:unhideWhenUsed/>
    <w:rsid w:val="00572222"/>
    <w:pPr>
      <w:spacing w:after="0" w:line="240" w:lineRule="auto"/>
    </w:pPr>
    <w:rPr>
      <w:color w:val="000000" w:themeColor="text1"/>
    </w:rPr>
    <w:tblPr>
      <w:tblStyleRowBandSize w:val="1"/>
      <w:tblStyleColBandSize w:val="1"/>
      <w:tblInd w:w="0" w:type="dxa"/>
      <w:tblBorders>
        <w:top w:val="single" w:sz="8" w:space="0" w:color="60C5BA" w:themeColor="accent2"/>
        <w:bottom w:val="single" w:sz="8" w:space="0" w:color="60C5BA"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0C5BA" w:themeColor="accent2"/>
        </w:tcBorders>
      </w:tcPr>
    </w:tblStylePr>
    <w:tblStylePr w:type="lastRow">
      <w:rPr>
        <w:b/>
        <w:bCs/>
        <w:color w:val="725E54" w:themeColor="text2"/>
      </w:rPr>
      <w:tblPr/>
      <w:tcPr>
        <w:tcBorders>
          <w:top w:val="single" w:sz="8" w:space="0" w:color="60C5BA" w:themeColor="accent2"/>
          <w:bottom w:val="single" w:sz="8" w:space="0" w:color="60C5BA" w:themeColor="accent2"/>
        </w:tcBorders>
      </w:tcPr>
    </w:tblStylePr>
    <w:tblStylePr w:type="firstCol">
      <w:rPr>
        <w:b/>
        <w:bCs/>
      </w:rPr>
    </w:tblStylePr>
    <w:tblStylePr w:type="lastCol">
      <w:rPr>
        <w:b/>
        <w:bCs/>
      </w:rPr>
      <w:tblPr/>
      <w:tcPr>
        <w:tcBorders>
          <w:top w:val="single" w:sz="8" w:space="0" w:color="60C5BA" w:themeColor="accent2"/>
          <w:bottom w:val="single" w:sz="8" w:space="0" w:color="60C5BA" w:themeColor="accent2"/>
        </w:tcBorders>
      </w:tcPr>
    </w:tblStylePr>
    <w:tblStylePr w:type="band1Vert">
      <w:tblPr/>
      <w:tcPr>
        <w:shd w:val="clear" w:color="auto" w:fill="D7F0ED" w:themeFill="accent2" w:themeFillTint="3F"/>
      </w:tcPr>
    </w:tblStylePr>
    <w:tblStylePr w:type="band1Horz">
      <w:tblPr/>
      <w:tcPr>
        <w:shd w:val="clear" w:color="auto" w:fill="D7F0ED" w:themeFill="accent2" w:themeFillTint="3F"/>
      </w:tcPr>
    </w:tblStylePr>
  </w:style>
  <w:style w:type="table" w:styleId="MediumList1-Accent3">
    <w:name w:val="Medium List 1 Accent 3"/>
    <w:basedOn w:val="TableNormal"/>
    <w:uiPriority w:val="65"/>
    <w:semiHidden/>
    <w:unhideWhenUsed/>
    <w:rsid w:val="00572222"/>
    <w:pPr>
      <w:spacing w:after="0" w:line="240" w:lineRule="auto"/>
    </w:pPr>
    <w:rPr>
      <w:color w:val="000000" w:themeColor="text1"/>
    </w:rPr>
    <w:tblPr>
      <w:tblStyleRowBandSize w:val="1"/>
      <w:tblStyleColBandSize w:val="1"/>
      <w:tblInd w:w="0" w:type="dxa"/>
      <w:tblBorders>
        <w:top w:val="single" w:sz="8" w:space="0" w:color="D5E04E" w:themeColor="accent3"/>
        <w:bottom w:val="single" w:sz="8" w:space="0" w:color="D5E04E"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D5E04E" w:themeColor="accent3"/>
        </w:tcBorders>
      </w:tcPr>
    </w:tblStylePr>
    <w:tblStylePr w:type="lastRow">
      <w:rPr>
        <w:b/>
        <w:bCs/>
        <w:color w:val="725E54" w:themeColor="text2"/>
      </w:rPr>
      <w:tblPr/>
      <w:tcPr>
        <w:tcBorders>
          <w:top w:val="single" w:sz="8" w:space="0" w:color="D5E04E" w:themeColor="accent3"/>
          <w:bottom w:val="single" w:sz="8" w:space="0" w:color="D5E04E" w:themeColor="accent3"/>
        </w:tcBorders>
      </w:tcPr>
    </w:tblStylePr>
    <w:tblStylePr w:type="firstCol">
      <w:rPr>
        <w:b/>
        <w:bCs/>
      </w:rPr>
    </w:tblStylePr>
    <w:tblStylePr w:type="lastCol">
      <w:rPr>
        <w:b/>
        <w:bCs/>
      </w:rPr>
      <w:tblPr/>
      <w:tcPr>
        <w:tcBorders>
          <w:top w:val="single" w:sz="8" w:space="0" w:color="D5E04E" w:themeColor="accent3"/>
          <w:bottom w:val="single" w:sz="8" w:space="0" w:color="D5E04E" w:themeColor="accent3"/>
        </w:tcBorders>
      </w:tcPr>
    </w:tblStylePr>
    <w:tblStylePr w:type="band1Vert">
      <w:tblPr/>
      <w:tcPr>
        <w:shd w:val="clear" w:color="auto" w:fill="F4F7D3" w:themeFill="accent3" w:themeFillTint="3F"/>
      </w:tcPr>
    </w:tblStylePr>
    <w:tblStylePr w:type="band1Horz">
      <w:tblPr/>
      <w:tcPr>
        <w:shd w:val="clear" w:color="auto" w:fill="F4F7D3" w:themeFill="accent3" w:themeFillTint="3F"/>
      </w:tcPr>
    </w:tblStylePr>
  </w:style>
  <w:style w:type="table" w:styleId="MediumList1-Accent4">
    <w:name w:val="Medium List 1 Accent 4"/>
    <w:basedOn w:val="TableNormal"/>
    <w:uiPriority w:val="65"/>
    <w:semiHidden/>
    <w:unhideWhenUsed/>
    <w:rsid w:val="00572222"/>
    <w:pPr>
      <w:spacing w:after="0" w:line="240" w:lineRule="auto"/>
    </w:pPr>
    <w:rPr>
      <w:color w:val="000000" w:themeColor="text1"/>
    </w:rPr>
    <w:tblPr>
      <w:tblStyleRowBandSize w:val="1"/>
      <w:tblStyleColBandSize w:val="1"/>
      <w:tblInd w:w="0" w:type="dxa"/>
      <w:tblBorders>
        <w:top w:val="single" w:sz="8" w:space="0" w:color="42C4DD" w:themeColor="accent4"/>
        <w:bottom w:val="single" w:sz="8" w:space="0" w:color="42C4D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2C4DD" w:themeColor="accent4"/>
        </w:tcBorders>
      </w:tcPr>
    </w:tblStylePr>
    <w:tblStylePr w:type="lastRow">
      <w:rPr>
        <w:b/>
        <w:bCs/>
        <w:color w:val="725E54" w:themeColor="text2"/>
      </w:rPr>
      <w:tblPr/>
      <w:tcPr>
        <w:tcBorders>
          <w:top w:val="single" w:sz="8" w:space="0" w:color="42C4DD" w:themeColor="accent4"/>
          <w:bottom w:val="single" w:sz="8" w:space="0" w:color="42C4DD" w:themeColor="accent4"/>
        </w:tcBorders>
      </w:tcPr>
    </w:tblStylePr>
    <w:tblStylePr w:type="firstCol">
      <w:rPr>
        <w:b/>
        <w:bCs/>
      </w:rPr>
    </w:tblStylePr>
    <w:tblStylePr w:type="lastCol">
      <w:rPr>
        <w:b/>
        <w:bCs/>
      </w:rPr>
      <w:tblPr/>
      <w:tcPr>
        <w:tcBorders>
          <w:top w:val="single" w:sz="8" w:space="0" w:color="42C4DD" w:themeColor="accent4"/>
          <w:bottom w:val="single" w:sz="8" w:space="0" w:color="42C4DD" w:themeColor="accent4"/>
        </w:tcBorders>
      </w:tcPr>
    </w:tblStylePr>
    <w:tblStylePr w:type="band1Vert">
      <w:tblPr/>
      <w:tcPr>
        <w:shd w:val="clear" w:color="auto" w:fill="D0F0F6" w:themeFill="accent4" w:themeFillTint="3F"/>
      </w:tcPr>
    </w:tblStylePr>
    <w:tblStylePr w:type="band1Horz">
      <w:tblPr/>
      <w:tcPr>
        <w:shd w:val="clear" w:color="auto" w:fill="D0F0F6" w:themeFill="accent4" w:themeFillTint="3F"/>
      </w:tcPr>
    </w:tblStylePr>
  </w:style>
  <w:style w:type="table" w:styleId="MediumList1-Accent5">
    <w:name w:val="Medium List 1 Accent 5"/>
    <w:basedOn w:val="TableNormal"/>
    <w:uiPriority w:val="65"/>
    <w:semiHidden/>
    <w:unhideWhenUsed/>
    <w:rsid w:val="00572222"/>
    <w:pPr>
      <w:spacing w:after="0" w:line="240" w:lineRule="auto"/>
    </w:pPr>
    <w:rPr>
      <w:color w:val="000000" w:themeColor="text1"/>
    </w:rPr>
    <w:tblPr>
      <w:tblStyleRowBandSize w:val="1"/>
      <w:tblStyleColBandSize w:val="1"/>
      <w:tblInd w:w="0" w:type="dxa"/>
      <w:tblBorders>
        <w:top w:val="single" w:sz="8" w:space="0" w:color="A49B8D" w:themeColor="accent5"/>
        <w:bottom w:val="single" w:sz="8" w:space="0" w:color="A49B8D"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49B8D" w:themeColor="accent5"/>
        </w:tcBorders>
      </w:tcPr>
    </w:tblStylePr>
    <w:tblStylePr w:type="lastRow">
      <w:rPr>
        <w:b/>
        <w:bCs/>
        <w:color w:val="725E54" w:themeColor="text2"/>
      </w:rPr>
      <w:tblPr/>
      <w:tcPr>
        <w:tcBorders>
          <w:top w:val="single" w:sz="8" w:space="0" w:color="A49B8D" w:themeColor="accent5"/>
          <w:bottom w:val="single" w:sz="8" w:space="0" w:color="A49B8D" w:themeColor="accent5"/>
        </w:tcBorders>
      </w:tcPr>
    </w:tblStylePr>
    <w:tblStylePr w:type="firstCol">
      <w:rPr>
        <w:b/>
        <w:bCs/>
      </w:rPr>
    </w:tblStylePr>
    <w:tblStylePr w:type="lastCol">
      <w:rPr>
        <w:b/>
        <w:bCs/>
      </w:rPr>
      <w:tblPr/>
      <w:tcPr>
        <w:tcBorders>
          <w:top w:val="single" w:sz="8" w:space="0" w:color="A49B8D" w:themeColor="accent5"/>
          <w:bottom w:val="single" w:sz="8" w:space="0" w:color="A49B8D" w:themeColor="accent5"/>
        </w:tcBorders>
      </w:tcPr>
    </w:tblStylePr>
    <w:tblStylePr w:type="band1Vert">
      <w:tblPr/>
      <w:tcPr>
        <w:shd w:val="clear" w:color="auto" w:fill="E8E6E2" w:themeFill="accent5" w:themeFillTint="3F"/>
      </w:tcPr>
    </w:tblStylePr>
    <w:tblStylePr w:type="band1Horz">
      <w:tblPr/>
      <w:tcPr>
        <w:shd w:val="clear" w:color="auto" w:fill="E8E6E2" w:themeFill="accent5" w:themeFillTint="3F"/>
      </w:tcPr>
    </w:tblStylePr>
  </w:style>
  <w:style w:type="table" w:styleId="MediumList1-Accent6">
    <w:name w:val="Medium List 1 Accent 6"/>
    <w:basedOn w:val="TableNormal"/>
    <w:uiPriority w:val="65"/>
    <w:semiHidden/>
    <w:unhideWhenUsed/>
    <w:rsid w:val="00572222"/>
    <w:pPr>
      <w:spacing w:after="0" w:line="240" w:lineRule="auto"/>
    </w:pPr>
    <w:rPr>
      <w:color w:val="000000" w:themeColor="text1"/>
    </w:rPr>
    <w:tblPr>
      <w:tblStyleRowBandSize w:val="1"/>
      <w:tblStyleColBandSize w:val="1"/>
      <w:tblInd w:w="0" w:type="dxa"/>
      <w:tblBorders>
        <w:top w:val="single" w:sz="8" w:space="0" w:color="5C4C44" w:themeColor="accent6"/>
        <w:bottom w:val="single" w:sz="8" w:space="0" w:color="5C4C4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C4C44" w:themeColor="accent6"/>
        </w:tcBorders>
      </w:tcPr>
    </w:tblStylePr>
    <w:tblStylePr w:type="lastRow">
      <w:rPr>
        <w:b/>
        <w:bCs/>
        <w:color w:val="725E54" w:themeColor="text2"/>
      </w:rPr>
      <w:tblPr/>
      <w:tcPr>
        <w:tcBorders>
          <w:top w:val="single" w:sz="8" w:space="0" w:color="5C4C44" w:themeColor="accent6"/>
          <w:bottom w:val="single" w:sz="8" w:space="0" w:color="5C4C44" w:themeColor="accent6"/>
        </w:tcBorders>
      </w:tcPr>
    </w:tblStylePr>
    <w:tblStylePr w:type="firstCol">
      <w:rPr>
        <w:b/>
        <w:bCs/>
      </w:rPr>
    </w:tblStylePr>
    <w:tblStylePr w:type="lastCol">
      <w:rPr>
        <w:b/>
        <w:bCs/>
      </w:rPr>
      <w:tblPr/>
      <w:tcPr>
        <w:tcBorders>
          <w:top w:val="single" w:sz="8" w:space="0" w:color="5C4C44" w:themeColor="accent6"/>
          <w:bottom w:val="single" w:sz="8" w:space="0" w:color="5C4C44" w:themeColor="accent6"/>
        </w:tcBorders>
      </w:tcPr>
    </w:tblStylePr>
    <w:tblStylePr w:type="band1Vert">
      <w:tblPr/>
      <w:tcPr>
        <w:shd w:val="clear" w:color="auto" w:fill="DAD1CD" w:themeFill="accent6" w:themeFillTint="3F"/>
      </w:tcPr>
    </w:tblStylePr>
    <w:tblStylePr w:type="band1Horz">
      <w:tblPr/>
      <w:tcPr>
        <w:shd w:val="clear" w:color="auto" w:fill="DAD1CD" w:themeFill="accent6" w:themeFillTint="3F"/>
      </w:tcPr>
    </w:tblStylePr>
  </w:style>
  <w:style w:type="table" w:styleId="MediumList2">
    <w:name w:val="Medium List 2"/>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05133" w:themeColor="accent1"/>
        <w:left w:val="single" w:sz="8" w:space="0" w:color="F05133" w:themeColor="accent1"/>
        <w:bottom w:val="single" w:sz="8" w:space="0" w:color="F05133" w:themeColor="accent1"/>
        <w:right w:val="single" w:sz="8" w:space="0" w:color="F05133"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F0513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5133" w:themeColor="accent1"/>
          <w:insideH w:val="nil"/>
          <w:insideV w:val="nil"/>
        </w:tcBorders>
        <w:shd w:val="clear" w:color="auto" w:fill="FFFFFF" w:themeFill="background1"/>
      </w:tcPr>
    </w:tblStylePr>
    <w:tblStylePr w:type="lastCol">
      <w:tblPr/>
      <w:tcPr>
        <w:tcBorders>
          <w:top w:val="nil"/>
          <w:left w:val="single" w:sz="8" w:space="0" w:color="F0513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3CC" w:themeFill="accent1" w:themeFillTint="3F"/>
      </w:tcPr>
    </w:tblStylePr>
    <w:tblStylePr w:type="band1Horz">
      <w:tblPr/>
      <w:tcPr>
        <w:tcBorders>
          <w:top w:val="nil"/>
          <w:bottom w:val="nil"/>
          <w:insideH w:val="nil"/>
          <w:insideV w:val="nil"/>
        </w:tcBorders>
        <w:shd w:val="clear" w:color="auto" w:fill="FBD3C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0C5BA" w:themeColor="accent2"/>
        <w:left w:val="single" w:sz="8" w:space="0" w:color="60C5BA" w:themeColor="accent2"/>
        <w:bottom w:val="single" w:sz="8" w:space="0" w:color="60C5BA" w:themeColor="accent2"/>
        <w:right w:val="single" w:sz="8" w:space="0" w:color="60C5BA"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60C5B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C5BA" w:themeColor="accent2"/>
          <w:insideH w:val="nil"/>
          <w:insideV w:val="nil"/>
        </w:tcBorders>
        <w:shd w:val="clear" w:color="auto" w:fill="FFFFFF" w:themeFill="background1"/>
      </w:tcPr>
    </w:tblStylePr>
    <w:tblStylePr w:type="lastCol">
      <w:tblPr/>
      <w:tcPr>
        <w:tcBorders>
          <w:top w:val="nil"/>
          <w:left w:val="single" w:sz="8" w:space="0" w:color="60C5B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F0ED" w:themeFill="accent2" w:themeFillTint="3F"/>
      </w:tcPr>
    </w:tblStylePr>
    <w:tblStylePr w:type="band1Horz">
      <w:tblPr/>
      <w:tcPr>
        <w:tcBorders>
          <w:top w:val="nil"/>
          <w:bottom w:val="nil"/>
          <w:insideH w:val="nil"/>
          <w:insideV w:val="nil"/>
        </w:tcBorders>
        <w:shd w:val="clear" w:color="auto" w:fill="D7F0E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5E04E" w:themeColor="accent3"/>
        <w:left w:val="single" w:sz="8" w:space="0" w:color="D5E04E" w:themeColor="accent3"/>
        <w:bottom w:val="single" w:sz="8" w:space="0" w:color="D5E04E" w:themeColor="accent3"/>
        <w:right w:val="single" w:sz="8" w:space="0" w:color="D5E04E"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D5E04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E04E" w:themeColor="accent3"/>
          <w:insideH w:val="nil"/>
          <w:insideV w:val="nil"/>
        </w:tcBorders>
        <w:shd w:val="clear" w:color="auto" w:fill="FFFFFF" w:themeFill="background1"/>
      </w:tcPr>
    </w:tblStylePr>
    <w:tblStylePr w:type="lastCol">
      <w:tblPr/>
      <w:tcPr>
        <w:tcBorders>
          <w:top w:val="nil"/>
          <w:left w:val="single" w:sz="8" w:space="0" w:color="D5E04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D3" w:themeFill="accent3" w:themeFillTint="3F"/>
      </w:tcPr>
    </w:tblStylePr>
    <w:tblStylePr w:type="band1Horz">
      <w:tblPr/>
      <w:tcPr>
        <w:tcBorders>
          <w:top w:val="nil"/>
          <w:bottom w:val="nil"/>
          <w:insideH w:val="nil"/>
          <w:insideV w:val="nil"/>
        </w:tcBorders>
        <w:shd w:val="clear" w:color="auto" w:fill="F4F7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2C4DD" w:themeColor="accent4"/>
        <w:left w:val="single" w:sz="8" w:space="0" w:color="42C4DD" w:themeColor="accent4"/>
        <w:bottom w:val="single" w:sz="8" w:space="0" w:color="42C4DD" w:themeColor="accent4"/>
        <w:right w:val="single" w:sz="8" w:space="0" w:color="42C4D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42C4D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C4DD" w:themeColor="accent4"/>
          <w:insideH w:val="nil"/>
          <w:insideV w:val="nil"/>
        </w:tcBorders>
        <w:shd w:val="clear" w:color="auto" w:fill="FFFFFF" w:themeFill="background1"/>
      </w:tcPr>
    </w:tblStylePr>
    <w:tblStylePr w:type="lastCol">
      <w:tblPr/>
      <w:tcPr>
        <w:tcBorders>
          <w:top w:val="nil"/>
          <w:left w:val="single" w:sz="8" w:space="0" w:color="42C4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F0F6" w:themeFill="accent4" w:themeFillTint="3F"/>
      </w:tcPr>
    </w:tblStylePr>
    <w:tblStylePr w:type="band1Horz">
      <w:tblPr/>
      <w:tcPr>
        <w:tcBorders>
          <w:top w:val="nil"/>
          <w:bottom w:val="nil"/>
          <w:insideH w:val="nil"/>
          <w:insideV w:val="nil"/>
        </w:tcBorders>
        <w:shd w:val="clear" w:color="auto" w:fill="D0F0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49B8D" w:themeColor="accent5"/>
        <w:left w:val="single" w:sz="8" w:space="0" w:color="A49B8D" w:themeColor="accent5"/>
        <w:bottom w:val="single" w:sz="8" w:space="0" w:color="A49B8D" w:themeColor="accent5"/>
        <w:right w:val="single" w:sz="8" w:space="0" w:color="A49B8D"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A49B8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49B8D" w:themeColor="accent5"/>
          <w:insideH w:val="nil"/>
          <w:insideV w:val="nil"/>
        </w:tcBorders>
        <w:shd w:val="clear" w:color="auto" w:fill="FFFFFF" w:themeFill="background1"/>
      </w:tcPr>
    </w:tblStylePr>
    <w:tblStylePr w:type="lastCol">
      <w:tblPr/>
      <w:tcPr>
        <w:tcBorders>
          <w:top w:val="nil"/>
          <w:left w:val="single" w:sz="8" w:space="0" w:color="A49B8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6E2" w:themeFill="accent5" w:themeFillTint="3F"/>
      </w:tcPr>
    </w:tblStylePr>
    <w:tblStylePr w:type="band1Horz">
      <w:tblPr/>
      <w:tcPr>
        <w:tcBorders>
          <w:top w:val="nil"/>
          <w:bottom w:val="nil"/>
          <w:insideH w:val="nil"/>
          <w:insideV w:val="nil"/>
        </w:tcBorders>
        <w:shd w:val="clear" w:color="auto" w:fill="E8E6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C4C44" w:themeColor="accent6"/>
        <w:left w:val="single" w:sz="8" w:space="0" w:color="5C4C44" w:themeColor="accent6"/>
        <w:bottom w:val="single" w:sz="8" w:space="0" w:color="5C4C44" w:themeColor="accent6"/>
        <w:right w:val="single" w:sz="8" w:space="0" w:color="5C4C44"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5C4C4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C4C44" w:themeColor="accent6"/>
          <w:insideH w:val="nil"/>
          <w:insideV w:val="nil"/>
        </w:tcBorders>
        <w:shd w:val="clear" w:color="auto" w:fill="FFFFFF" w:themeFill="background1"/>
      </w:tcPr>
    </w:tblStylePr>
    <w:tblStylePr w:type="lastCol">
      <w:tblPr/>
      <w:tcPr>
        <w:tcBorders>
          <w:top w:val="nil"/>
          <w:left w:val="single" w:sz="8" w:space="0" w:color="5C4C4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CD" w:themeFill="accent6" w:themeFillTint="3F"/>
      </w:tcPr>
    </w:tblStylePr>
    <w:tblStylePr w:type="band1Horz">
      <w:tblPr/>
      <w:tcPr>
        <w:tcBorders>
          <w:top w:val="nil"/>
          <w:bottom w:val="nil"/>
          <w:insideH w:val="nil"/>
          <w:insideV w:val="nil"/>
        </w:tcBorders>
        <w:shd w:val="clear" w:color="auto" w:fill="DAD1C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72222"/>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72222"/>
    <w:pPr>
      <w:spacing w:after="0" w:line="240" w:lineRule="auto"/>
    </w:pPr>
    <w:tblPr>
      <w:tblStyleRowBandSize w:val="1"/>
      <w:tblStyleColBandSize w:val="1"/>
      <w:tblInd w:w="0" w:type="dxa"/>
      <w:tblBorders>
        <w:top w:val="single" w:sz="8" w:space="0" w:color="F37C65" w:themeColor="accent1" w:themeTint="BF"/>
        <w:left w:val="single" w:sz="8" w:space="0" w:color="F37C65" w:themeColor="accent1" w:themeTint="BF"/>
        <w:bottom w:val="single" w:sz="8" w:space="0" w:color="F37C65" w:themeColor="accent1" w:themeTint="BF"/>
        <w:right w:val="single" w:sz="8" w:space="0" w:color="F37C65" w:themeColor="accent1" w:themeTint="BF"/>
        <w:insideH w:val="single" w:sz="8" w:space="0" w:color="F37C6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37C65" w:themeColor="accent1" w:themeTint="BF"/>
          <w:left w:val="single" w:sz="8" w:space="0" w:color="F37C65" w:themeColor="accent1" w:themeTint="BF"/>
          <w:bottom w:val="single" w:sz="8" w:space="0" w:color="F37C65" w:themeColor="accent1" w:themeTint="BF"/>
          <w:right w:val="single" w:sz="8" w:space="0" w:color="F37C65" w:themeColor="accent1" w:themeTint="BF"/>
          <w:insideH w:val="nil"/>
          <w:insideV w:val="nil"/>
        </w:tcBorders>
        <w:shd w:val="clear" w:color="auto" w:fill="F05133" w:themeFill="accent1"/>
      </w:tcPr>
    </w:tblStylePr>
    <w:tblStylePr w:type="lastRow">
      <w:pPr>
        <w:spacing w:before="0" w:after="0" w:line="240" w:lineRule="auto"/>
      </w:pPr>
      <w:rPr>
        <w:b/>
        <w:bCs/>
      </w:rPr>
      <w:tblPr/>
      <w:tcPr>
        <w:tcBorders>
          <w:top w:val="double" w:sz="6" w:space="0" w:color="F37C65" w:themeColor="accent1" w:themeTint="BF"/>
          <w:left w:val="single" w:sz="8" w:space="0" w:color="F37C65" w:themeColor="accent1" w:themeTint="BF"/>
          <w:bottom w:val="single" w:sz="8" w:space="0" w:color="F37C65" w:themeColor="accent1" w:themeTint="BF"/>
          <w:right w:val="single" w:sz="8" w:space="0" w:color="F37C6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D3CC" w:themeFill="accent1" w:themeFillTint="3F"/>
      </w:tcPr>
    </w:tblStylePr>
    <w:tblStylePr w:type="band1Horz">
      <w:tblPr/>
      <w:tcPr>
        <w:tcBorders>
          <w:insideH w:val="nil"/>
          <w:insideV w:val="nil"/>
        </w:tcBorders>
        <w:shd w:val="clear" w:color="auto" w:fill="FBD3C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72222"/>
    <w:pPr>
      <w:spacing w:after="0" w:line="240" w:lineRule="auto"/>
    </w:pPr>
    <w:tblPr>
      <w:tblStyleRowBandSize w:val="1"/>
      <w:tblStyleColBandSize w:val="1"/>
      <w:tblInd w:w="0" w:type="dxa"/>
      <w:tblBorders>
        <w:top w:val="single" w:sz="8" w:space="0" w:color="87D3CB" w:themeColor="accent2" w:themeTint="BF"/>
        <w:left w:val="single" w:sz="8" w:space="0" w:color="87D3CB" w:themeColor="accent2" w:themeTint="BF"/>
        <w:bottom w:val="single" w:sz="8" w:space="0" w:color="87D3CB" w:themeColor="accent2" w:themeTint="BF"/>
        <w:right w:val="single" w:sz="8" w:space="0" w:color="87D3CB" w:themeColor="accent2" w:themeTint="BF"/>
        <w:insideH w:val="single" w:sz="8" w:space="0" w:color="87D3C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7D3CB" w:themeColor="accent2" w:themeTint="BF"/>
          <w:left w:val="single" w:sz="8" w:space="0" w:color="87D3CB" w:themeColor="accent2" w:themeTint="BF"/>
          <w:bottom w:val="single" w:sz="8" w:space="0" w:color="87D3CB" w:themeColor="accent2" w:themeTint="BF"/>
          <w:right w:val="single" w:sz="8" w:space="0" w:color="87D3CB" w:themeColor="accent2" w:themeTint="BF"/>
          <w:insideH w:val="nil"/>
          <w:insideV w:val="nil"/>
        </w:tcBorders>
        <w:shd w:val="clear" w:color="auto" w:fill="60C5BA" w:themeFill="accent2"/>
      </w:tcPr>
    </w:tblStylePr>
    <w:tblStylePr w:type="lastRow">
      <w:pPr>
        <w:spacing w:before="0" w:after="0" w:line="240" w:lineRule="auto"/>
      </w:pPr>
      <w:rPr>
        <w:b/>
        <w:bCs/>
      </w:rPr>
      <w:tblPr/>
      <w:tcPr>
        <w:tcBorders>
          <w:top w:val="double" w:sz="6" w:space="0" w:color="87D3CB" w:themeColor="accent2" w:themeTint="BF"/>
          <w:left w:val="single" w:sz="8" w:space="0" w:color="87D3CB" w:themeColor="accent2" w:themeTint="BF"/>
          <w:bottom w:val="single" w:sz="8" w:space="0" w:color="87D3CB" w:themeColor="accent2" w:themeTint="BF"/>
          <w:right w:val="single" w:sz="8" w:space="0" w:color="87D3C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F0ED" w:themeFill="accent2" w:themeFillTint="3F"/>
      </w:tcPr>
    </w:tblStylePr>
    <w:tblStylePr w:type="band1Horz">
      <w:tblPr/>
      <w:tcPr>
        <w:tcBorders>
          <w:insideH w:val="nil"/>
          <w:insideV w:val="nil"/>
        </w:tcBorders>
        <w:shd w:val="clear" w:color="auto" w:fill="D7F0E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72222"/>
    <w:pPr>
      <w:spacing w:after="0" w:line="240" w:lineRule="auto"/>
    </w:pPr>
    <w:tblPr>
      <w:tblStyleRowBandSize w:val="1"/>
      <w:tblStyleColBandSize w:val="1"/>
      <w:tblInd w:w="0" w:type="dxa"/>
      <w:tblBorders>
        <w:top w:val="single" w:sz="8" w:space="0" w:color="DFE77A" w:themeColor="accent3" w:themeTint="BF"/>
        <w:left w:val="single" w:sz="8" w:space="0" w:color="DFE77A" w:themeColor="accent3" w:themeTint="BF"/>
        <w:bottom w:val="single" w:sz="8" w:space="0" w:color="DFE77A" w:themeColor="accent3" w:themeTint="BF"/>
        <w:right w:val="single" w:sz="8" w:space="0" w:color="DFE77A" w:themeColor="accent3" w:themeTint="BF"/>
        <w:insideH w:val="single" w:sz="8" w:space="0" w:color="DFE77A"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FE77A" w:themeColor="accent3" w:themeTint="BF"/>
          <w:left w:val="single" w:sz="8" w:space="0" w:color="DFE77A" w:themeColor="accent3" w:themeTint="BF"/>
          <w:bottom w:val="single" w:sz="8" w:space="0" w:color="DFE77A" w:themeColor="accent3" w:themeTint="BF"/>
          <w:right w:val="single" w:sz="8" w:space="0" w:color="DFE77A" w:themeColor="accent3" w:themeTint="BF"/>
          <w:insideH w:val="nil"/>
          <w:insideV w:val="nil"/>
        </w:tcBorders>
        <w:shd w:val="clear" w:color="auto" w:fill="D5E04E" w:themeFill="accent3"/>
      </w:tcPr>
    </w:tblStylePr>
    <w:tblStylePr w:type="lastRow">
      <w:pPr>
        <w:spacing w:before="0" w:after="0" w:line="240" w:lineRule="auto"/>
      </w:pPr>
      <w:rPr>
        <w:b/>
        <w:bCs/>
      </w:rPr>
      <w:tblPr/>
      <w:tcPr>
        <w:tcBorders>
          <w:top w:val="double" w:sz="6" w:space="0" w:color="DFE77A" w:themeColor="accent3" w:themeTint="BF"/>
          <w:left w:val="single" w:sz="8" w:space="0" w:color="DFE77A" w:themeColor="accent3" w:themeTint="BF"/>
          <w:bottom w:val="single" w:sz="8" w:space="0" w:color="DFE77A" w:themeColor="accent3" w:themeTint="BF"/>
          <w:right w:val="single" w:sz="8" w:space="0" w:color="DFE77A"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7D3" w:themeFill="accent3" w:themeFillTint="3F"/>
      </w:tcPr>
    </w:tblStylePr>
    <w:tblStylePr w:type="band1Horz">
      <w:tblPr/>
      <w:tcPr>
        <w:tcBorders>
          <w:insideH w:val="nil"/>
          <w:insideV w:val="nil"/>
        </w:tcBorders>
        <w:shd w:val="clear" w:color="auto" w:fill="F4F7D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72222"/>
    <w:pPr>
      <w:spacing w:after="0" w:line="240" w:lineRule="auto"/>
    </w:pPr>
    <w:tblPr>
      <w:tblStyleRowBandSize w:val="1"/>
      <w:tblStyleColBandSize w:val="1"/>
      <w:tblInd w:w="0" w:type="dxa"/>
      <w:tblBorders>
        <w:top w:val="single" w:sz="8" w:space="0" w:color="71D2E5" w:themeColor="accent4" w:themeTint="BF"/>
        <w:left w:val="single" w:sz="8" w:space="0" w:color="71D2E5" w:themeColor="accent4" w:themeTint="BF"/>
        <w:bottom w:val="single" w:sz="8" w:space="0" w:color="71D2E5" w:themeColor="accent4" w:themeTint="BF"/>
        <w:right w:val="single" w:sz="8" w:space="0" w:color="71D2E5" w:themeColor="accent4" w:themeTint="BF"/>
        <w:insideH w:val="single" w:sz="8" w:space="0" w:color="71D2E5"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1D2E5" w:themeColor="accent4" w:themeTint="BF"/>
          <w:left w:val="single" w:sz="8" w:space="0" w:color="71D2E5" w:themeColor="accent4" w:themeTint="BF"/>
          <w:bottom w:val="single" w:sz="8" w:space="0" w:color="71D2E5" w:themeColor="accent4" w:themeTint="BF"/>
          <w:right w:val="single" w:sz="8" w:space="0" w:color="71D2E5" w:themeColor="accent4" w:themeTint="BF"/>
          <w:insideH w:val="nil"/>
          <w:insideV w:val="nil"/>
        </w:tcBorders>
        <w:shd w:val="clear" w:color="auto" w:fill="42C4DD" w:themeFill="accent4"/>
      </w:tcPr>
    </w:tblStylePr>
    <w:tblStylePr w:type="lastRow">
      <w:pPr>
        <w:spacing w:before="0" w:after="0" w:line="240" w:lineRule="auto"/>
      </w:pPr>
      <w:rPr>
        <w:b/>
        <w:bCs/>
      </w:rPr>
      <w:tblPr/>
      <w:tcPr>
        <w:tcBorders>
          <w:top w:val="double" w:sz="6" w:space="0" w:color="71D2E5" w:themeColor="accent4" w:themeTint="BF"/>
          <w:left w:val="single" w:sz="8" w:space="0" w:color="71D2E5" w:themeColor="accent4" w:themeTint="BF"/>
          <w:bottom w:val="single" w:sz="8" w:space="0" w:color="71D2E5" w:themeColor="accent4" w:themeTint="BF"/>
          <w:right w:val="single" w:sz="8" w:space="0" w:color="71D2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F0F6" w:themeFill="accent4" w:themeFillTint="3F"/>
      </w:tcPr>
    </w:tblStylePr>
    <w:tblStylePr w:type="band1Horz">
      <w:tblPr/>
      <w:tcPr>
        <w:tcBorders>
          <w:insideH w:val="nil"/>
          <w:insideV w:val="nil"/>
        </w:tcBorders>
        <w:shd w:val="clear" w:color="auto" w:fill="D0F0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72222"/>
    <w:pPr>
      <w:spacing w:after="0" w:line="240" w:lineRule="auto"/>
    </w:pPr>
    <w:tblPr>
      <w:tblStyleRowBandSize w:val="1"/>
      <w:tblStyleColBandSize w:val="1"/>
      <w:tblInd w:w="0" w:type="dxa"/>
      <w:tblBorders>
        <w:top w:val="single" w:sz="8" w:space="0" w:color="BAB4A9" w:themeColor="accent5" w:themeTint="BF"/>
        <w:left w:val="single" w:sz="8" w:space="0" w:color="BAB4A9" w:themeColor="accent5" w:themeTint="BF"/>
        <w:bottom w:val="single" w:sz="8" w:space="0" w:color="BAB4A9" w:themeColor="accent5" w:themeTint="BF"/>
        <w:right w:val="single" w:sz="8" w:space="0" w:color="BAB4A9" w:themeColor="accent5" w:themeTint="BF"/>
        <w:insideH w:val="single" w:sz="8" w:space="0" w:color="BAB4A9"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AB4A9" w:themeColor="accent5" w:themeTint="BF"/>
          <w:left w:val="single" w:sz="8" w:space="0" w:color="BAB4A9" w:themeColor="accent5" w:themeTint="BF"/>
          <w:bottom w:val="single" w:sz="8" w:space="0" w:color="BAB4A9" w:themeColor="accent5" w:themeTint="BF"/>
          <w:right w:val="single" w:sz="8" w:space="0" w:color="BAB4A9" w:themeColor="accent5" w:themeTint="BF"/>
          <w:insideH w:val="nil"/>
          <w:insideV w:val="nil"/>
        </w:tcBorders>
        <w:shd w:val="clear" w:color="auto" w:fill="A49B8D" w:themeFill="accent5"/>
      </w:tcPr>
    </w:tblStylePr>
    <w:tblStylePr w:type="lastRow">
      <w:pPr>
        <w:spacing w:before="0" w:after="0" w:line="240" w:lineRule="auto"/>
      </w:pPr>
      <w:rPr>
        <w:b/>
        <w:bCs/>
      </w:rPr>
      <w:tblPr/>
      <w:tcPr>
        <w:tcBorders>
          <w:top w:val="double" w:sz="6" w:space="0" w:color="BAB4A9" w:themeColor="accent5" w:themeTint="BF"/>
          <w:left w:val="single" w:sz="8" w:space="0" w:color="BAB4A9" w:themeColor="accent5" w:themeTint="BF"/>
          <w:bottom w:val="single" w:sz="8" w:space="0" w:color="BAB4A9" w:themeColor="accent5" w:themeTint="BF"/>
          <w:right w:val="single" w:sz="8" w:space="0" w:color="BAB4A9" w:themeColor="accent5" w:themeTint="BF"/>
          <w:insideH w:val="nil"/>
          <w:insideV w:val="nil"/>
        </w:tcBorders>
      </w:tcPr>
    </w:tblStylePr>
    <w:tblStylePr w:type="firstCol">
      <w:rPr>
        <w:b/>
        <w:bCs/>
      </w:rPr>
    </w:tblStylePr>
    <w:tblStylePr w:type="lastCol">
      <w:rPr>
        <w:b/>
        <w:bCs/>
      </w:rPr>
    </w:tblStylePr>
    <w:tblStylePr w:type="band1Vert">
      <w:tblPr/>
      <w:tcPr>
        <w:shd w:val="clear" w:color="auto" w:fill="E8E6E2" w:themeFill="accent5" w:themeFillTint="3F"/>
      </w:tcPr>
    </w:tblStylePr>
    <w:tblStylePr w:type="band1Horz">
      <w:tblPr/>
      <w:tcPr>
        <w:tcBorders>
          <w:insideH w:val="nil"/>
          <w:insideV w:val="nil"/>
        </w:tcBorders>
        <w:shd w:val="clear" w:color="auto" w:fill="E8E6E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72222"/>
    <w:pPr>
      <w:spacing w:after="0" w:line="240" w:lineRule="auto"/>
    </w:pPr>
    <w:tblPr>
      <w:tblStyleRowBandSize w:val="1"/>
      <w:tblStyleColBandSize w:val="1"/>
      <w:tblInd w:w="0" w:type="dxa"/>
      <w:tblBorders>
        <w:top w:val="single" w:sz="8" w:space="0" w:color="8E7569" w:themeColor="accent6" w:themeTint="BF"/>
        <w:left w:val="single" w:sz="8" w:space="0" w:color="8E7569" w:themeColor="accent6" w:themeTint="BF"/>
        <w:bottom w:val="single" w:sz="8" w:space="0" w:color="8E7569" w:themeColor="accent6" w:themeTint="BF"/>
        <w:right w:val="single" w:sz="8" w:space="0" w:color="8E7569" w:themeColor="accent6" w:themeTint="BF"/>
        <w:insideH w:val="single" w:sz="8" w:space="0" w:color="8E7569"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E7569" w:themeColor="accent6" w:themeTint="BF"/>
          <w:left w:val="single" w:sz="8" w:space="0" w:color="8E7569" w:themeColor="accent6" w:themeTint="BF"/>
          <w:bottom w:val="single" w:sz="8" w:space="0" w:color="8E7569" w:themeColor="accent6" w:themeTint="BF"/>
          <w:right w:val="single" w:sz="8" w:space="0" w:color="8E7569" w:themeColor="accent6" w:themeTint="BF"/>
          <w:insideH w:val="nil"/>
          <w:insideV w:val="nil"/>
        </w:tcBorders>
        <w:shd w:val="clear" w:color="auto" w:fill="5C4C44" w:themeFill="accent6"/>
      </w:tcPr>
    </w:tblStylePr>
    <w:tblStylePr w:type="lastRow">
      <w:pPr>
        <w:spacing w:before="0" w:after="0" w:line="240" w:lineRule="auto"/>
      </w:pPr>
      <w:rPr>
        <w:b/>
        <w:bCs/>
      </w:rPr>
      <w:tblPr/>
      <w:tcPr>
        <w:tcBorders>
          <w:top w:val="double" w:sz="6" w:space="0" w:color="8E7569" w:themeColor="accent6" w:themeTint="BF"/>
          <w:left w:val="single" w:sz="8" w:space="0" w:color="8E7569" w:themeColor="accent6" w:themeTint="BF"/>
          <w:bottom w:val="single" w:sz="8" w:space="0" w:color="8E7569" w:themeColor="accent6" w:themeTint="BF"/>
          <w:right w:val="single" w:sz="8" w:space="0" w:color="8E756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CD" w:themeFill="accent6" w:themeFillTint="3F"/>
      </w:tcPr>
    </w:tblStylePr>
    <w:tblStylePr w:type="band1Horz">
      <w:tblPr/>
      <w:tcPr>
        <w:tcBorders>
          <w:insideH w:val="nil"/>
          <w:insideV w:val="nil"/>
        </w:tcBorders>
        <w:shd w:val="clear" w:color="auto" w:fill="DAD1C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722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722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513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5133" w:themeFill="accent1"/>
      </w:tcPr>
    </w:tblStylePr>
    <w:tblStylePr w:type="lastCol">
      <w:rPr>
        <w:b/>
        <w:bCs/>
        <w:color w:val="FFFFFF" w:themeColor="background1"/>
      </w:rPr>
      <w:tblPr/>
      <w:tcPr>
        <w:tcBorders>
          <w:left w:val="nil"/>
          <w:right w:val="nil"/>
          <w:insideH w:val="nil"/>
          <w:insideV w:val="nil"/>
        </w:tcBorders>
        <w:shd w:val="clear" w:color="auto" w:fill="F0513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722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C5B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C5BA" w:themeFill="accent2"/>
      </w:tcPr>
    </w:tblStylePr>
    <w:tblStylePr w:type="lastCol">
      <w:rPr>
        <w:b/>
        <w:bCs/>
        <w:color w:val="FFFFFF" w:themeColor="background1"/>
      </w:rPr>
      <w:tblPr/>
      <w:tcPr>
        <w:tcBorders>
          <w:left w:val="nil"/>
          <w:right w:val="nil"/>
          <w:insideH w:val="nil"/>
          <w:insideV w:val="nil"/>
        </w:tcBorders>
        <w:shd w:val="clear" w:color="auto" w:fill="60C5B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722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5E04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5E04E" w:themeFill="accent3"/>
      </w:tcPr>
    </w:tblStylePr>
    <w:tblStylePr w:type="lastCol">
      <w:rPr>
        <w:b/>
        <w:bCs/>
        <w:color w:val="FFFFFF" w:themeColor="background1"/>
      </w:rPr>
      <w:tblPr/>
      <w:tcPr>
        <w:tcBorders>
          <w:left w:val="nil"/>
          <w:right w:val="nil"/>
          <w:insideH w:val="nil"/>
          <w:insideV w:val="nil"/>
        </w:tcBorders>
        <w:shd w:val="clear" w:color="auto" w:fill="D5E04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722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C4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2C4DD" w:themeFill="accent4"/>
      </w:tcPr>
    </w:tblStylePr>
    <w:tblStylePr w:type="lastCol">
      <w:rPr>
        <w:b/>
        <w:bCs/>
        <w:color w:val="FFFFFF" w:themeColor="background1"/>
      </w:rPr>
      <w:tblPr/>
      <w:tcPr>
        <w:tcBorders>
          <w:left w:val="nil"/>
          <w:right w:val="nil"/>
          <w:insideH w:val="nil"/>
          <w:insideV w:val="nil"/>
        </w:tcBorders>
        <w:shd w:val="clear" w:color="auto" w:fill="42C4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722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49B8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49B8D" w:themeFill="accent5"/>
      </w:tcPr>
    </w:tblStylePr>
    <w:tblStylePr w:type="lastCol">
      <w:rPr>
        <w:b/>
        <w:bCs/>
        <w:color w:val="FFFFFF" w:themeColor="background1"/>
      </w:rPr>
      <w:tblPr/>
      <w:tcPr>
        <w:tcBorders>
          <w:left w:val="nil"/>
          <w:right w:val="nil"/>
          <w:insideH w:val="nil"/>
          <w:insideV w:val="nil"/>
        </w:tcBorders>
        <w:shd w:val="clear" w:color="auto" w:fill="A49B8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722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C4C4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C4C44" w:themeFill="accent6"/>
      </w:tcPr>
    </w:tblStylePr>
    <w:tblStylePr w:type="lastCol">
      <w:rPr>
        <w:b/>
        <w:bCs/>
        <w:color w:val="FFFFFF" w:themeColor="background1"/>
      </w:rPr>
      <w:tblPr/>
      <w:tcPr>
        <w:tcBorders>
          <w:left w:val="nil"/>
          <w:right w:val="nil"/>
          <w:insideH w:val="nil"/>
          <w:insideV w:val="nil"/>
        </w:tcBorders>
        <w:shd w:val="clear" w:color="auto" w:fill="5C4C4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7222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72222"/>
    <w:rPr>
      <w:rFonts w:asciiTheme="majorHAnsi" w:eastAsiaTheme="majorEastAsia" w:hAnsiTheme="majorHAnsi" w:cstheme="majorBidi"/>
      <w:kern w:val="16"/>
      <w:sz w:val="24"/>
      <w:szCs w:val="24"/>
      <w:shd w:val="pct20" w:color="auto" w:fill="auto"/>
      <w14:ligatures w14:val="standardContextual"/>
      <w14:numForm w14:val="oldStyle"/>
      <w14:numSpacing w14:val="proportional"/>
      <w14:cntxtAlts/>
    </w:rPr>
  </w:style>
  <w:style w:type="paragraph" w:styleId="NoSpacing">
    <w:name w:val="No Spacing"/>
    <w:uiPriority w:val="1"/>
    <w:semiHidden/>
    <w:unhideWhenUsed/>
    <w:qFormat/>
    <w:rsid w:val="00572222"/>
    <w:pPr>
      <w:spacing w:after="0" w:line="240" w:lineRule="auto"/>
    </w:pPr>
    <w:rPr>
      <w:kern w:val="16"/>
      <w14:ligatures w14:val="standardContextual"/>
      <w14:numForm w14:val="oldStyle"/>
      <w14:numSpacing w14:val="proportional"/>
      <w14:cntxtAlts/>
    </w:rPr>
  </w:style>
  <w:style w:type="paragraph" w:styleId="NormalWeb">
    <w:name w:val="Normal (Web)"/>
    <w:basedOn w:val="Normal"/>
    <w:uiPriority w:val="99"/>
    <w:semiHidden/>
    <w:unhideWhenUsed/>
    <w:rsid w:val="00572222"/>
    <w:rPr>
      <w:rFonts w:ascii="Times New Roman" w:hAnsi="Times New Roman" w:cs="Times New Roman"/>
      <w:sz w:val="24"/>
      <w:szCs w:val="24"/>
    </w:rPr>
  </w:style>
  <w:style w:type="paragraph" w:styleId="NormalIndent">
    <w:name w:val="Normal Indent"/>
    <w:basedOn w:val="Normal"/>
    <w:uiPriority w:val="99"/>
    <w:semiHidden/>
    <w:unhideWhenUsed/>
    <w:rsid w:val="00572222"/>
    <w:pPr>
      <w:ind w:left="720"/>
    </w:pPr>
  </w:style>
  <w:style w:type="paragraph" w:styleId="NoteHeading">
    <w:name w:val="Note Heading"/>
    <w:basedOn w:val="Normal"/>
    <w:next w:val="Normal"/>
    <w:link w:val="NoteHeadingChar"/>
    <w:uiPriority w:val="99"/>
    <w:semiHidden/>
    <w:unhideWhenUsed/>
    <w:rsid w:val="00572222"/>
    <w:pPr>
      <w:spacing w:after="0" w:line="240" w:lineRule="auto"/>
    </w:pPr>
  </w:style>
  <w:style w:type="character" w:customStyle="1" w:styleId="NoteHeadingChar">
    <w:name w:val="Note Heading Char"/>
    <w:basedOn w:val="DefaultParagraphFont"/>
    <w:link w:val="NoteHeading"/>
    <w:uiPriority w:val="99"/>
    <w:semiHidden/>
    <w:rsid w:val="00572222"/>
    <w:rPr>
      <w:kern w:val="16"/>
      <w:sz w:val="22"/>
      <w14:ligatures w14:val="standardContextual"/>
      <w14:numForm w14:val="oldStyle"/>
      <w14:numSpacing w14:val="proportional"/>
      <w14:cntxtAlts/>
    </w:rPr>
  </w:style>
  <w:style w:type="character" w:styleId="PageNumber">
    <w:name w:val="page number"/>
    <w:basedOn w:val="DefaultParagraphFont"/>
    <w:uiPriority w:val="99"/>
    <w:semiHidden/>
    <w:unhideWhenUsed/>
    <w:rsid w:val="00572222"/>
    <w:rPr>
      <w:sz w:val="22"/>
    </w:rPr>
  </w:style>
  <w:style w:type="table" w:customStyle="1" w:styleId="PlainTable1">
    <w:name w:val="Plain Table 1"/>
    <w:basedOn w:val="TableNormal"/>
    <w:uiPriority w:val="40"/>
    <w:rsid w:val="0057222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1"/>
    <w:rsid w:val="0057222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2"/>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3"/>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4"/>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7222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72222"/>
    <w:rPr>
      <w:rFonts w:ascii="Consolas" w:hAnsi="Consolas"/>
      <w:kern w:val="16"/>
      <w:sz w:val="22"/>
      <w:szCs w:val="21"/>
      <w14:ligatures w14:val="standardContextual"/>
      <w14:numForm w14:val="oldStyle"/>
      <w14:numSpacing w14:val="proportional"/>
      <w14:cntxtAlts/>
    </w:rPr>
  </w:style>
  <w:style w:type="paragraph" w:styleId="Quote">
    <w:name w:val="Quote"/>
    <w:basedOn w:val="Normal"/>
    <w:next w:val="Normal"/>
    <w:link w:val="QuoteChar"/>
    <w:uiPriority w:val="29"/>
    <w:semiHidden/>
    <w:qFormat/>
    <w:rsid w:val="0057222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72222"/>
    <w:rPr>
      <w:i/>
      <w:iCs/>
      <w:color w:val="404040" w:themeColor="text1" w:themeTint="BF"/>
      <w:kern w:val="16"/>
      <w:sz w:val="22"/>
      <w14:ligatures w14:val="standardContextual"/>
      <w14:numForm w14:val="oldStyle"/>
      <w14:numSpacing w14:val="proportional"/>
      <w14:cntxtAlts/>
    </w:rPr>
  </w:style>
  <w:style w:type="paragraph" w:styleId="Salutation">
    <w:name w:val="Salutation"/>
    <w:basedOn w:val="Normal"/>
    <w:next w:val="Normal"/>
    <w:link w:val="SalutationChar"/>
    <w:uiPriority w:val="5"/>
    <w:qFormat/>
    <w:rsid w:val="00572222"/>
  </w:style>
  <w:style w:type="character" w:customStyle="1" w:styleId="SalutationChar">
    <w:name w:val="Salutation Char"/>
    <w:basedOn w:val="DefaultParagraphFont"/>
    <w:link w:val="Salutation"/>
    <w:uiPriority w:val="5"/>
    <w:rsid w:val="00752FC4"/>
  </w:style>
  <w:style w:type="paragraph" w:styleId="Signature">
    <w:name w:val="Signature"/>
    <w:basedOn w:val="Normal"/>
    <w:next w:val="Normal"/>
    <w:link w:val="SignatureChar"/>
    <w:uiPriority w:val="7"/>
    <w:qFormat/>
    <w:rsid w:val="008D0AA7"/>
  </w:style>
  <w:style w:type="character" w:customStyle="1" w:styleId="SignatureChar">
    <w:name w:val="Signature Char"/>
    <w:basedOn w:val="DefaultParagraphFont"/>
    <w:link w:val="Signature"/>
    <w:uiPriority w:val="7"/>
    <w:rsid w:val="008D0AA7"/>
  </w:style>
  <w:style w:type="character" w:styleId="Strong">
    <w:name w:val="Strong"/>
    <w:basedOn w:val="DefaultParagraphFont"/>
    <w:uiPriority w:val="19"/>
    <w:semiHidden/>
    <w:qFormat/>
    <w:rsid w:val="00572222"/>
    <w:rPr>
      <w:b/>
      <w:bCs/>
      <w:sz w:val="22"/>
    </w:rPr>
  </w:style>
  <w:style w:type="paragraph" w:styleId="Subtitle">
    <w:name w:val="Subtitle"/>
    <w:basedOn w:val="Normal"/>
    <w:next w:val="Normal"/>
    <w:link w:val="SubtitleChar"/>
    <w:uiPriority w:val="11"/>
    <w:semiHidden/>
    <w:unhideWhenUsed/>
    <w:qFormat/>
    <w:rsid w:val="0057222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572222"/>
    <w:rPr>
      <w:rFonts w:eastAsiaTheme="minorEastAsia"/>
      <w:color w:val="5A5A5A" w:themeColor="text1" w:themeTint="A5"/>
      <w:spacing w:val="15"/>
      <w:kern w:val="16"/>
      <w:sz w:val="22"/>
      <w:szCs w:val="22"/>
      <w14:ligatures w14:val="standardContextual"/>
      <w14:numForm w14:val="oldStyle"/>
      <w14:numSpacing w14:val="proportional"/>
      <w14:cntxtAlts/>
    </w:rPr>
  </w:style>
  <w:style w:type="character" w:styleId="SubtleEmphasis">
    <w:name w:val="Subtle Emphasis"/>
    <w:basedOn w:val="DefaultParagraphFont"/>
    <w:uiPriority w:val="19"/>
    <w:semiHidden/>
    <w:qFormat/>
    <w:rsid w:val="00572222"/>
    <w:rPr>
      <w:i/>
      <w:iCs/>
      <w:color w:val="404040" w:themeColor="text1" w:themeTint="BF"/>
      <w:sz w:val="22"/>
    </w:rPr>
  </w:style>
  <w:style w:type="character" w:styleId="SubtleReference">
    <w:name w:val="Subtle Reference"/>
    <w:basedOn w:val="DefaultParagraphFont"/>
    <w:uiPriority w:val="31"/>
    <w:semiHidden/>
    <w:qFormat/>
    <w:rsid w:val="00572222"/>
    <w:rPr>
      <w:smallCaps/>
      <w:color w:val="5A5A5A" w:themeColor="text1" w:themeTint="A5"/>
      <w:sz w:val="22"/>
    </w:rPr>
  </w:style>
  <w:style w:type="table" w:styleId="Table3Deffects1">
    <w:name w:val="Table 3D effects 1"/>
    <w:basedOn w:val="TableNormal"/>
    <w:uiPriority w:val="99"/>
    <w:semiHidden/>
    <w:unhideWhenUsed/>
    <w:rsid w:val="00572222"/>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72222"/>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72222"/>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72222"/>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72222"/>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72222"/>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72222"/>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72222"/>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72222"/>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72222"/>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72222"/>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72222"/>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72222"/>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72222"/>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72222"/>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72222"/>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72222"/>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72222"/>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72222"/>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72222"/>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72222"/>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72222"/>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72222"/>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72222"/>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72222"/>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Normal"/>
    <w:uiPriority w:val="45"/>
    <w:rsid w:val="0057222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List1">
    <w:name w:val="Table List 1"/>
    <w:basedOn w:val="TableNormal"/>
    <w:uiPriority w:val="99"/>
    <w:semiHidden/>
    <w:unhideWhenUsed/>
    <w:rsid w:val="00572222"/>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72222"/>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72222"/>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72222"/>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72222"/>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72222"/>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72222"/>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72222"/>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72222"/>
    <w:pPr>
      <w:spacing w:after="0"/>
      <w:ind w:left="220" w:hanging="220"/>
    </w:pPr>
  </w:style>
  <w:style w:type="paragraph" w:styleId="TableofFigures">
    <w:name w:val="table of figures"/>
    <w:basedOn w:val="Normal"/>
    <w:next w:val="Normal"/>
    <w:uiPriority w:val="99"/>
    <w:semiHidden/>
    <w:unhideWhenUsed/>
    <w:rsid w:val="00572222"/>
    <w:pPr>
      <w:spacing w:after="0"/>
    </w:pPr>
  </w:style>
  <w:style w:type="table" w:styleId="TableProfessional">
    <w:name w:val="Table Professional"/>
    <w:basedOn w:val="TableNormal"/>
    <w:uiPriority w:val="99"/>
    <w:semiHidden/>
    <w:unhideWhenUsed/>
    <w:rsid w:val="00572222"/>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72222"/>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72222"/>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72222"/>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72222"/>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72222"/>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722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572222"/>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72222"/>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72222"/>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572222"/>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572222"/>
    <w:rPr>
      <w:rFonts w:asciiTheme="majorHAnsi" w:eastAsiaTheme="majorEastAsia" w:hAnsiTheme="majorHAnsi" w:cstheme="majorBidi"/>
      <w:color w:val="auto"/>
      <w:spacing w:val="-10"/>
      <w:kern w:val="28"/>
      <w:sz w:val="56"/>
      <w:szCs w:val="56"/>
      <w14:ligatures w14:val="standardContextual"/>
      <w14:numForm w14:val="oldStyle"/>
      <w14:numSpacing w14:val="proportional"/>
      <w14:cntxtAlts/>
    </w:rPr>
  </w:style>
  <w:style w:type="paragraph" w:styleId="TOAHeading">
    <w:name w:val="toa heading"/>
    <w:basedOn w:val="Normal"/>
    <w:next w:val="Normal"/>
    <w:uiPriority w:val="99"/>
    <w:semiHidden/>
    <w:unhideWhenUsed/>
    <w:rsid w:val="0057222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72222"/>
    <w:pPr>
      <w:spacing w:after="100"/>
    </w:pPr>
  </w:style>
  <w:style w:type="paragraph" w:styleId="TOC2">
    <w:name w:val="toc 2"/>
    <w:basedOn w:val="Normal"/>
    <w:next w:val="Normal"/>
    <w:autoRedefine/>
    <w:uiPriority w:val="39"/>
    <w:semiHidden/>
    <w:unhideWhenUsed/>
    <w:rsid w:val="00572222"/>
    <w:pPr>
      <w:spacing w:after="100"/>
      <w:ind w:left="220"/>
    </w:pPr>
  </w:style>
  <w:style w:type="paragraph" w:styleId="TOC3">
    <w:name w:val="toc 3"/>
    <w:basedOn w:val="Normal"/>
    <w:next w:val="Normal"/>
    <w:autoRedefine/>
    <w:uiPriority w:val="39"/>
    <w:semiHidden/>
    <w:unhideWhenUsed/>
    <w:rsid w:val="00572222"/>
    <w:pPr>
      <w:spacing w:after="100"/>
      <w:ind w:left="440"/>
    </w:pPr>
  </w:style>
  <w:style w:type="paragraph" w:styleId="TOC4">
    <w:name w:val="toc 4"/>
    <w:basedOn w:val="Normal"/>
    <w:next w:val="Normal"/>
    <w:autoRedefine/>
    <w:uiPriority w:val="39"/>
    <w:semiHidden/>
    <w:unhideWhenUsed/>
    <w:rsid w:val="00572222"/>
    <w:pPr>
      <w:spacing w:after="100"/>
      <w:ind w:left="660"/>
    </w:pPr>
  </w:style>
  <w:style w:type="paragraph" w:styleId="TOC5">
    <w:name w:val="toc 5"/>
    <w:basedOn w:val="Normal"/>
    <w:next w:val="Normal"/>
    <w:autoRedefine/>
    <w:uiPriority w:val="39"/>
    <w:semiHidden/>
    <w:unhideWhenUsed/>
    <w:rsid w:val="00572222"/>
    <w:pPr>
      <w:spacing w:after="100"/>
      <w:ind w:left="880"/>
    </w:pPr>
  </w:style>
  <w:style w:type="paragraph" w:styleId="TOC6">
    <w:name w:val="toc 6"/>
    <w:basedOn w:val="Normal"/>
    <w:next w:val="Normal"/>
    <w:autoRedefine/>
    <w:uiPriority w:val="39"/>
    <w:semiHidden/>
    <w:unhideWhenUsed/>
    <w:rsid w:val="00572222"/>
    <w:pPr>
      <w:spacing w:after="100"/>
      <w:ind w:left="1100"/>
    </w:pPr>
  </w:style>
  <w:style w:type="paragraph" w:styleId="TOC7">
    <w:name w:val="toc 7"/>
    <w:basedOn w:val="Normal"/>
    <w:next w:val="Normal"/>
    <w:autoRedefine/>
    <w:uiPriority w:val="39"/>
    <w:semiHidden/>
    <w:unhideWhenUsed/>
    <w:rsid w:val="00572222"/>
    <w:pPr>
      <w:spacing w:after="100"/>
      <w:ind w:left="1320"/>
    </w:pPr>
  </w:style>
  <w:style w:type="paragraph" w:styleId="TOC8">
    <w:name w:val="toc 8"/>
    <w:basedOn w:val="Normal"/>
    <w:next w:val="Normal"/>
    <w:autoRedefine/>
    <w:uiPriority w:val="39"/>
    <w:semiHidden/>
    <w:unhideWhenUsed/>
    <w:rsid w:val="00572222"/>
    <w:pPr>
      <w:spacing w:after="100"/>
      <w:ind w:left="1540"/>
    </w:pPr>
  </w:style>
  <w:style w:type="paragraph" w:styleId="TOC9">
    <w:name w:val="toc 9"/>
    <w:basedOn w:val="Normal"/>
    <w:next w:val="Normal"/>
    <w:autoRedefine/>
    <w:uiPriority w:val="39"/>
    <w:semiHidden/>
    <w:unhideWhenUsed/>
    <w:rsid w:val="00572222"/>
    <w:pPr>
      <w:spacing w:after="100"/>
      <w:ind w:left="1760"/>
    </w:pPr>
  </w:style>
  <w:style w:type="paragraph" w:styleId="TOCHeading">
    <w:name w:val="TOC Heading"/>
    <w:basedOn w:val="Heading1"/>
    <w:next w:val="Normal"/>
    <w:uiPriority w:val="39"/>
    <w:semiHidden/>
    <w:unhideWhenUsed/>
    <w:qFormat/>
    <w:rsid w:val="00572222"/>
    <w:pPr>
      <w:spacing w:before="240"/>
      <w:outlineLvl w:val="9"/>
    </w:pPr>
    <w:rPr>
      <w:b w:val="0"/>
      <w:bCs w:val="0"/>
      <w:color w:val="CA2C0F" w:themeColor="accent1" w:themeShade="BF"/>
      <w:sz w:val="32"/>
      <w:szCs w:val="32"/>
    </w:rPr>
  </w:style>
  <w:style w:type="paragraph" w:customStyle="1" w:styleId="Graphic">
    <w:name w:val="Graphic"/>
    <w:basedOn w:val="Normal"/>
    <w:next w:val="ContactInfo"/>
    <w:uiPriority w:val="2"/>
    <w:qFormat/>
    <w:rsid w:val="00752FC4"/>
    <w:pPr>
      <w:spacing w:after="320"/>
      <w:ind w:right="144"/>
      <w:jc w:val="right"/>
    </w:pPr>
  </w:style>
  <w:style w:type="paragraph" w:customStyle="1" w:styleId="Footer-Continuation">
    <w:name w:val="Footer - Continuation"/>
    <w:basedOn w:val="Normal"/>
    <w:uiPriority w:val="99"/>
    <w:rsid w:val="00BC0F0A"/>
    <w:pPr>
      <w:spacing w:after="120" w:line="240" w:lineRule="auto"/>
      <w:ind w:right="-720"/>
      <w:contextualSpacing/>
      <w:jc w:val="right"/>
    </w:pPr>
    <w:rPr>
      <w:rFonts w:asciiTheme="majorHAnsi" w:hAnsiTheme="majorHAnsi"/>
      <w:color w:val="276B64" w:themeColor="accent2" w:themeShade="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5463E" w:themeColor="text2" w:themeShade="BF"/>
        <w:sz w:val="22"/>
        <w:szCs w:val="22"/>
        <w:lang w:val="en-US" w:eastAsia="en-US" w:bidi="ar-SA"/>
      </w:rPr>
    </w:rPrDefault>
    <w:pPrDefault>
      <w:pPr>
        <w:spacing w:after="300" w:line="276" w:lineRule="auto"/>
      </w:pPr>
    </w:pPrDefault>
  </w:docDefaults>
  <w:latentStyles w:defLockedState="0" w:defUIPriority="99" w:defSemiHidden="1" w:defUnhideWhenUsed="1" w:defQFormat="0" w:count="276">
    <w:lsdException w:name="Normal" w:semiHidden="0"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Closing" w:qFormat="1"/>
    <w:lsdException w:name="Signature" w:qFormat="1"/>
    <w:lsdException w:name="Default Paragraph Font" w:uiPriority="1"/>
    <w:lsdException w:name="Subtitle" w:uiPriority="11" w:qFormat="1"/>
    <w:lsdException w:name="Salutation" w:qFormat="1"/>
    <w:lsdException w:name="Date" w:qFormat="1"/>
    <w:lsdException w:name="Strong" w:uiPriority="19" w:unhideWhenUsed="0" w:qFormat="1"/>
    <w:lsdException w:name="Emphasis"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0F7122"/>
  </w:style>
  <w:style w:type="paragraph" w:styleId="Heading1">
    <w:name w:val="heading 1"/>
    <w:basedOn w:val="Normal"/>
    <w:next w:val="Normal"/>
    <w:link w:val="Heading1Char"/>
    <w:uiPriority w:val="9"/>
    <w:semiHidden/>
    <w:unhideWhenUsed/>
    <w:qFormat/>
    <w:rsid w:val="000F51EC"/>
    <w:pPr>
      <w:keepNext/>
      <w:keepLines/>
      <w:spacing w:before="480" w:after="0"/>
      <w:outlineLvl w:val="0"/>
    </w:pPr>
    <w:rPr>
      <w:rFonts w:asciiTheme="majorHAnsi" w:eastAsiaTheme="majorEastAsia" w:hAnsiTheme="majorHAnsi" w:cstheme="majorBidi"/>
      <w:b/>
      <w:bCs/>
      <w:color w:val="276B64" w:themeColor="accent2" w:themeShade="80"/>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262626" w:themeColor="text1" w:themeTint="D9"/>
      <w:sz w:val="26"/>
      <w:szCs w:val="26"/>
    </w:rPr>
  </w:style>
  <w:style w:type="paragraph" w:styleId="Heading3">
    <w:name w:val="heading 3"/>
    <w:basedOn w:val="Normal"/>
    <w:next w:val="Normal"/>
    <w:link w:val="Heading3Char"/>
    <w:uiPriority w:val="9"/>
    <w:semiHidden/>
    <w:unhideWhenUsed/>
    <w:qFormat/>
    <w:rsid w:val="00572222"/>
    <w:pPr>
      <w:keepNext/>
      <w:keepLines/>
      <w:spacing w:before="40" w:after="0"/>
      <w:outlineLvl w:val="2"/>
    </w:pPr>
    <w:rPr>
      <w:rFonts w:asciiTheme="majorHAnsi" w:eastAsiaTheme="majorEastAsia" w:hAnsiTheme="majorHAnsi" w:cstheme="majorBidi"/>
      <w:color w:val="861D0A" w:themeColor="accent1" w:themeShade="7F"/>
      <w:sz w:val="24"/>
      <w:szCs w:val="24"/>
    </w:rPr>
  </w:style>
  <w:style w:type="paragraph" w:styleId="Heading4">
    <w:name w:val="heading 4"/>
    <w:basedOn w:val="Normal"/>
    <w:next w:val="Normal"/>
    <w:link w:val="Heading4Char"/>
    <w:uiPriority w:val="9"/>
    <w:semiHidden/>
    <w:unhideWhenUsed/>
    <w:qFormat/>
    <w:rsid w:val="00572222"/>
    <w:pPr>
      <w:keepNext/>
      <w:keepLines/>
      <w:spacing w:before="40" w:after="0"/>
      <w:outlineLvl w:val="3"/>
    </w:pPr>
    <w:rPr>
      <w:rFonts w:asciiTheme="majorHAnsi" w:eastAsiaTheme="majorEastAsia" w:hAnsiTheme="majorHAnsi" w:cstheme="majorBidi"/>
      <w:i/>
      <w:iCs/>
      <w:color w:val="CA2C0F" w:themeColor="accent1" w:themeShade="BF"/>
    </w:rPr>
  </w:style>
  <w:style w:type="paragraph" w:styleId="Heading5">
    <w:name w:val="heading 5"/>
    <w:basedOn w:val="Normal"/>
    <w:next w:val="Normal"/>
    <w:link w:val="Heading5Char"/>
    <w:uiPriority w:val="9"/>
    <w:semiHidden/>
    <w:unhideWhenUsed/>
    <w:qFormat/>
    <w:rsid w:val="00572222"/>
    <w:pPr>
      <w:keepNext/>
      <w:keepLines/>
      <w:spacing w:before="40" w:after="0"/>
      <w:outlineLvl w:val="4"/>
    </w:pPr>
    <w:rPr>
      <w:rFonts w:asciiTheme="majorHAnsi" w:eastAsiaTheme="majorEastAsia" w:hAnsiTheme="majorHAnsi" w:cstheme="majorBidi"/>
      <w:color w:val="CA2C0F" w:themeColor="accent1" w:themeShade="BF"/>
    </w:rPr>
  </w:style>
  <w:style w:type="paragraph" w:styleId="Heading6">
    <w:name w:val="heading 6"/>
    <w:basedOn w:val="Normal"/>
    <w:next w:val="Normal"/>
    <w:link w:val="Heading6Char"/>
    <w:uiPriority w:val="9"/>
    <w:semiHidden/>
    <w:unhideWhenUsed/>
    <w:qFormat/>
    <w:rsid w:val="00572222"/>
    <w:pPr>
      <w:keepNext/>
      <w:keepLines/>
      <w:spacing w:before="40" w:after="0"/>
      <w:outlineLvl w:val="5"/>
    </w:pPr>
    <w:rPr>
      <w:rFonts w:asciiTheme="majorHAnsi" w:eastAsiaTheme="majorEastAsia" w:hAnsiTheme="majorHAnsi" w:cstheme="majorBidi"/>
      <w:color w:val="861D0A" w:themeColor="accent1" w:themeShade="7F"/>
    </w:rPr>
  </w:style>
  <w:style w:type="paragraph" w:styleId="Heading7">
    <w:name w:val="heading 7"/>
    <w:basedOn w:val="Normal"/>
    <w:next w:val="Normal"/>
    <w:link w:val="Heading7Char"/>
    <w:uiPriority w:val="9"/>
    <w:semiHidden/>
    <w:unhideWhenUsed/>
    <w:qFormat/>
    <w:rsid w:val="00572222"/>
    <w:pPr>
      <w:keepNext/>
      <w:keepLines/>
      <w:spacing w:before="40" w:after="0"/>
      <w:outlineLvl w:val="6"/>
    </w:pPr>
    <w:rPr>
      <w:rFonts w:asciiTheme="majorHAnsi" w:eastAsiaTheme="majorEastAsia" w:hAnsiTheme="majorHAnsi" w:cstheme="majorBidi"/>
      <w:i/>
      <w:iCs/>
      <w:color w:val="861D0A" w:themeColor="accent1" w:themeShade="7F"/>
    </w:rPr>
  </w:style>
  <w:style w:type="paragraph" w:styleId="Heading8">
    <w:name w:val="heading 8"/>
    <w:basedOn w:val="Normal"/>
    <w:next w:val="Normal"/>
    <w:link w:val="Heading8Char"/>
    <w:uiPriority w:val="9"/>
    <w:semiHidden/>
    <w:unhideWhenUsed/>
    <w:qFormat/>
    <w:rsid w:val="00572222"/>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572222"/>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3133"/>
    <w:pPr>
      <w:spacing w:after="0" w:line="240" w:lineRule="auto"/>
    </w:pPr>
  </w:style>
  <w:style w:type="character" w:customStyle="1" w:styleId="HeaderChar">
    <w:name w:val="Header Char"/>
    <w:basedOn w:val="DefaultParagraphFont"/>
    <w:link w:val="Header"/>
    <w:uiPriority w:val="99"/>
    <w:rsid w:val="00B63133"/>
    <w:rPr>
      <w:sz w:val="22"/>
    </w:rPr>
  </w:style>
  <w:style w:type="paragraph" w:styleId="Footer">
    <w:name w:val="footer"/>
    <w:basedOn w:val="Normal"/>
    <w:link w:val="FooterChar"/>
    <w:uiPriority w:val="99"/>
    <w:unhideWhenUsed/>
    <w:rsid w:val="00BC0F0A"/>
    <w:pPr>
      <w:spacing w:after="0" w:line="240" w:lineRule="auto"/>
      <w:ind w:left="-720" w:right="-720"/>
      <w:jc w:val="center"/>
    </w:pPr>
    <w:rPr>
      <w:rFonts w:asciiTheme="majorHAnsi" w:hAnsiTheme="majorHAnsi"/>
      <w:color w:val="276B64" w:themeColor="accent2" w:themeShade="80"/>
    </w:rPr>
  </w:style>
  <w:style w:type="character" w:customStyle="1" w:styleId="FooterChar">
    <w:name w:val="Footer Char"/>
    <w:basedOn w:val="DefaultParagraphFont"/>
    <w:link w:val="Footer"/>
    <w:uiPriority w:val="99"/>
    <w:rsid w:val="00BC0F0A"/>
    <w:rPr>
      <w:rFonts w:asciiTheme="majorHAnsi" w:hAnsiTheme="majorHAnsi"/>
      <w:color w:val="276B64" w:themeColor="accent2" w:themeShade="80"/>
    </w:rPr>
  </w:style>
  <w:style w:type="character" w:styleId="PlaceholderText">
    <w:name w:val="Placeholder Text"/>
    <w:basedOn w:val="DefaultParagraphFont"/>
    <w:uiPriority w:val="99"/>
    <w:semiHidden/>
    <w:rsid w:val="00912A0A"/>
    <w:rPr>
      <w:color w:val="7E7465" w:themeColor="accent5" w:themeShade="BF"/>
      <w:sz w:val="22"/>
    </w:rPr>
  </w:style>
  <w:style w:type="paragraph" w:customStyle="1" w:styleId="Name">
    <w:name w:val="Name"/>
    <w:basedOn w:val="Normal"/>
    <w:uiPriority w:val="1"/>
    <w:qFormat/>
    <w:rsid w:val="000F51EC"/>
    <w:pPr>
      <w:spacing w:after="0" w:line="240" w:lineRule="auto"/>
    </w:pPr>
    <w:rPr>
      <w:rFonts w:asciiTheme="majorHAnsi" w:hAnsiTheme="majorHAnsi"/>
      <w:color w:val="276B64" w:themeColor="accent2" w:themeShade="80"/>
      <w:sz w:val="48"/>
      <w:szCs w:val="48"/>
    </w:rPr>
  </w:style>
  <w:style w:type="paragraph" w:customStyle="1" w:styleId="ContactInfo">
    <w:name w:val="Contact Info"/>
    <w:basedOn w:val="Normal"/>
    <w:uiPriority w:val="3"/>
    <w:qFormat/>
    <w:rsid w:val="000F51EC"/>
    <w:pPr>
      <w:spacing w:after="0"/>
      <w:jc w:val="right"/>
    </w:pPr>
    <w:rPr>
      <w:rFonts w:asciiTheme="majorHAnsi" w:hAnsiTheme="majorHAnsi"/>
      <w:color w:val="276B64" w:themeColor="accent2" w:themeShade="80"/>
      <w:szCs w:val="18"/>
    </w:rPr>
  </w:style>
  <w:style w:type="paragraph" w:styleId="Date">
    <w:name w:val="Date"/>
    <w:basedOn w:val="Normal"/>
    <w:next w:val="Salutation"/>
    <w:link w:val="DateChar"/>
    <w:uiPriority w:val="4"/>
    <w:unhideWhenUsed/>
    <w:qFormat/>
    <w:pPr>
      <w:spacing w:before="720" w:after="960"/>
    </w:pPr>
  </w:style>
  <w:style w:type="character" w:customStyle="1" w:styleId="DateChar">
    <w:name w:val="Date Char"/>
    <w:basedOn w:val="DefaultParagraphFont"/>
    <w:link w:val="Date"/>
    <w:uiPriority w:val="4"/>
    <w:rsid w:val="00752FC4"/>
  </w:style>
  <w:style w:type="paragraph" w:styleId="Closing">
    <w:name w:val="Closing"/>
    <w:basedOn w:val="Normal"/>
    <w:next w:val="Signature"/>
    <w:link w:val="ClosingChar"/>
    <w:uiPriority w:val="6"/>
    <w:unhideWhenUsed/>
    <w:qFormat/>
    <w:pPr>
      <w:spacing w:after="40" w:line="240" w:lineRule="auto"/>
    </w:pPr>
  </w:style>
  <w:style w:type="character" w:customStyle="1" w:styleId="ClosingChar">
    <w:name w:val="Closing Char"/>
    <w:basedOn w:val="DefaultParagraphFont"/>
    <w:link w:val="Closing"/>
    <w:uiPriority w:val="6"/>
    <w:rsid w:val="00752FC4"/>
  </w:style>
  <w:style w:type="character" w:customStyle="1" w:styleId="Heading1Char">
    <w:name w:val="Heading 1 Char"/>
    <w:basedOn w:val="DefaultParagraphFont"/>
    <w:link w:val="Heading1"/>
    <w:uiPriority w:val="9"/>
    <w:semiHidden/>
    <w:rsid w:val="000F51EC"/>
    <w:rPr>
      <w:rFonts w:asciiTheme="majorHAnsi" w:eastAsiaTheme="majorEastAsia" w:hAnsiTheme="majorHAnsi" w:cstheme="majorBidi"/>
      <w:b/>
      <w:bCs/>
      <w:color w:val="276B64" w:themeColor="accent2" w:themeShade="80"/>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262626" w:themeColor="text1" w:themeTint="D9"/>
      <w:kern w:val="16"/>
      <w:sz w:val="26"/>
      <w:szCs w:val="26"/>
      <w14:ligatures w14:val="standardContextual"/>
      <w14:numForm w14:val="oldStyle"/>
      <w14:numSpacing w14:val="proportional"/>
      <w14:cntxtAlts/>
    </w:rPr>
  </w:style>
  <w:style w:type="table" w:styleId="TableGrid">
    <w:name w:val="Table Grid"/>
    <w:basedOn w:val="TableNormal"/>
    <w:uiPriority w:val="59"/>
    <w:rsid w:val="005125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7222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72222"/>
    <w:rPr>
      <w:rFonts w:ascii="Segoe UI" w:hAnsi="Segoe UI" w:cs="Segoe UI"/>
      <w:kern w:val="16"/>
      <w:sz w:val="22"/>
      <w:szCs w:val="18"/>
      <w14:ligatures w14:val="standardContextual"/>
      <w14:numForm w14:val="oldStyle"/>
      <w14:numSpacing w14:val="proportional"/>
      <w14:cntxtAlts/>
    </w:rPr>
  </w:style>
  <w:style w:type="paragraph" w:styleId="Bibliography">
    <w:name w:val="Bibliography"/>
    <w:basedOn w:val="Normal"/>
    <w:next w:val="Normal"/>
    <w:uiPriority w:val="37"/>
    <w:semiHidden/>
    <w:unhideWhenUsed/>
    <w:rsid w:val="00572222"/>
  </w:style>
  <w:style w:type="paragraph" w:styleId="BlockText">
    <w:name w:val="Block Text"/>
    <w:basedOn w:val="Normal"/>
    <w:uiPriority w:val="99"/>
    <w:semiHidden/>
    <w:unhideWhenUsed/>
    <w:rsid w:val="000F51EC"/>
    <w:pPr>
      <w:pBdr>
        <w:top w:val="single" w:sz="2" w:space="10" w:color="F05133" w:themeColor="accent1" w:frame="1"/>
        <w:left w:val="single" w:sz="2" w:space="10" w:color="F05133" w:themeColor="accent1" w:frame="1"/>
        <w:bottom w:val="single" w:sz="2" w:space="10" w:color="F05133" w:themeColor="accent1" w:frame="1"/>
        <w:right w:val="single" w:sz="2" w:space="10" w:color="F05133" w:themeColor="accent1" w:frame="1"/>
      </w:pBdr>
      <w:ind w:left="1152" w:right="1152"/>
    </w:pPr>
    <w:rPr>
      <w:rFonts w:eastAsiaTheme="minorEastAsia"/>
      <w:i/>
      <w:iCs/>
      <w:color w:val="CA2C0F" w:themeColor="accent1" w:themeShade="BF"/>
    </w:rPr>
  </w:style>
  <w:style w:type="paragraph" w:styleId="BodyText">
    <w:name w:val="Body Text"/>
    <w:basedOn w:val="Normal"/>
    <w:link w:val="BodyTextChar"/>
    <w:uiPriority w:val="99"/>
    <w:semiHidden/>
    <w:unhideWhenUsed/>
    <w:rsid w:val="00572222"/>
    <w:pPr>
      <w:spacing w:after="120"/>
    </w:pPr>
  </w:style>
  <w:style w:type="character" w:customStyle="1" w:styleId="BodyTextChar">
    <w:name w:val="Body Text Char"/>
    <w:basedOn w:val="DefaultParagraphFont"/>
    <w:link w:val="BodyText"/>
    <w:uiPriority w:val="99"/>
    <w:semiHidden/>
    <w:rsid w:val="00572222"/>
    <w:rPr>
      <w:kern w:val="16"/>
      <w:sz w:val="22"/>
      <w14:ligatures w14:val="standardContextual"/>
      <w14:numForm w14:val="oldStyle"/>
      <w14:numSpacing w14:val="proportional"/>
      <w14:cntxtAlts/>
    </w:rPr>
  </w:style>
  <w:style w:type="paragraph" w:styleId="BodyText2">
    <w:name w:val="Body Text 2"/>
    <w:basedOn w:val="Normal"/>
    <w:link w:val="BodyText2Char"/>
    <w:uiPriority w:val="99"/>
    <w:semiHidden/>
    <w:unhideWhenUsed/>
    <w:rsid w:val="00572222"/>
    <w:pPr>
      <w:spacing w:after="120" w:line="480" w:lineRule="auto"/>
    </w:pPr>
  </w:style>
  <w:style w:type="character" w:customStyle="1" w:styleId="BodyText2Char">
    <w:name w:val="Body Text 2 Char"/>
    <w:basedOn w:val="DefaultParagraphFont"/>
    <w:link w:val="BodyText2"/>
    <w:uiPriority w:val="99"/>
    <w:semiHidden/>
    <w:rsid w:val="00572222"/>
    <w:rPr>
      <w:kern w:val="16"/>
      <w:sz w:val="22"/>
      <w14:ligatures w14:val="standardContextual"/>
      <w14:numForm w14:val="oldStyle"/>
      <w14:numSpacing w14:val="proportional"/>
      <w14:cntxtAlts/>
    </w:rPr>
  </w:style>
  <w:style w:type="paragraph" w:styleId="BodyText3">
    <w:name w:val="Body Text 3"/>
    <w:basedOn w:val="Normal"/>
    <w:link w:val="BodyText3Char"/>
    <w:uiPriority w:val="99"/>
    <w:semiHidden/>
    <w:unhideWhenUsed/>
    <w:rsid w:val="00572222"/>
    <w:pPr>
      <w:spacing w:after="120"/>
    </w:pPr>
    <w:rPr>
      <w:szCs w:val="16"/>
    </w:rPr>
  </w:style>
  <w:style w:type="character" w:customStyle="1" w:styleId="BodyText3Char">
    <w:name w:val="Body Text 3 Char"/>
    <w:basedOn w:val="DefaultParagraphFont"/>
    <w:link w:val="BodyText3"/>
    <w:uiPriority w:val="99"/>
    <w:semiHidden/>
    <w:rsid w:val="00572222"/>
    <w:rPr>
      <w:kern w:val="16"/>
      <w:sz w:val="22"/>
      <w:szCs w:val="16"/>
      <w14:ligatures w14:val="standardContextual"/>
      <w14:numForm w14:val="oldStyle"/>
      <w14:numSpacing w14:val="proportional"/>
      <w14:cntxtAlts/>
    </w:rPr>
  </w:style>
  <w:style w:type="paragraph" w:styleId="BodyTextFirstIndent">
    <w:name w:val="Body Text First Indent"/>
    <w:basedOn w:val="BodyText"/>
    <w:link w:val="BodyTextFirstIndentChar"/>
    <w:uiPriority w:val="99"/>
    <w:semiHidden/>
    <w:unhideWhenUsed/>
    <w:rsid w:val="00572222"/>
    <w:pPr>
      <w:spacing w:after="300"/>
      <w:ind w:firstLine="360"/>
    </w:pPr>
  </w:style>
  <w:style w:type="character" w:customStyle="1" w:styleId="BodyTextFirstIndentChar">
    <w:name w:val="Body Text First Indent Char"/>
    <w:basedOn w:val="BodyTextChar"/>
    <w:link w:val="BodyTextFirstIndent"/>
    <w:uiPriority w:val="99"/>
    <w:semiHidden/>
    <w:rsid w:val="00572222"/>
    <w:rPr>
      <w:kern w:val="16"/>
      <w:sz w:val="22"/>
      <w14:ligatures w14:val="standardContextual"/>
      <w14:numForm w14:val="oldStyle"/>
      <w14:numSpacing w14:val="proportional"/>
      <w14:cntxtAlts/>
    </w:rPr>
  </w:style>
  <w:style w:type="paragraph" w:styleId="BodyTextIndent">
    <w:name w:val="Body Text Indent"/>
    <w:basedOn w:val="Normal"/>
    <w:link w:val="BodyTextIndentChar"/>
    <w:uiPriority w:val="99"/>
    <w:semiHidden/>
    <w:unhideWhenUsed/>
    <w:rsid w:val="00572222"/>
    <w:pPr>
      <w:spacing w:after="120"/>
      <w:ind w:left="360"/>
    </w:pPr>
  </w:style>
  <w:style w:type="character" w:customStyle="1" w:styleId="BodyTextIndentChar">
    <w:name w:val="Body Text Indent Char"/>
    <w:basedOn w:val="DefaultParagraphFont"/>
    <w:link w:val="BodyTextIndent"/>
    <w:uiPriority w:val="99"/>
    <w:semiHidden/>
    <w:rsid w:val="00572222"/>
    <w:rPr>
      <w:kern w:val="16"/>
      <w:sz w:val="22"/>
      <w14:ligatures w14:val="standardContextual"/>
      <w14:numForm w14:val="oldStyle"/>
      <w14:numSpacing w14:val="proportional"/>
      <w14:cntxtAlts/>
    </w:rPr>
  </w:style>
  <w:style w:type="paragraph" w:styleId="BodyTextFirstIndent2">
    <w:name w:val="Body Text First Indent 2"/>
    <w:basedOn w:val="BodyTextIndent"/>
    <w:link w:val="BodyTextFirstIndent2Char"/>
    <w:uiPriority w:val="99"/>
    <w:semiHidden/>
    <w:unhideWhenUsed/>
    <w:rsid w:val="00572222"/>
    <w:pPr>
      <w:spacing w:after="300"/>
      <w:ind w:firstLine="360"/>
    </w:pPr>
  </w:style>
  <w:style w:type="character" w:customStyle="1" w:styleId="BodyTextFirstIndent2Char">
    <w:name w:val="Body Text First Indent 2 Char"/>
    <w:basedOn w:val="BodyTextIndentChar"/>
    <w:link w:val="BodyTextFirstIndent2"/>
    <w:uiPriority w:val="99"/>
    <w:semiHidden/>
    <w:rsid w:val="00572222"/>
    <w:rPr>
      <w:kern w:val="16"/>
      <w:sz w:val="22"/>
      <w14:ligatures w14:val="standardContextual"/>
      <w14:numForm w14:val="oldStyle"/>
      <w14:numSpacing w14:val="proportional"/>
      <w14:cntxtAlts/>
    </w:rPr>
  </w:style>
  <w:style w:type="paragraph" w:styleId="BodyTextIndent2">
    <w:name w:val="Body Text Indent 2"/>
    <w:basedOn w:val="Normal"/>
    <w:link w:val="BodyTextIndent2Char"/>
    <w:uiPriority w:val="99"/>
    <w:semiHidden/>
    <w:unhideWhenUsed/>
    <w:rsid w:val="00572222"/>
    <w:pPr>
      <w:spacing w:after="120" w:line="480" w:lineRule="auto"/>
      <w:ind w:left="360"/>
    </w:pPr>
  </w:style>
  <w:style w:type="character" w:customStyle="1" w:styleId="BodyTextIndent2Char">
    <w:name w:val="Body Text Indent 2 Char"/>
    <w:basedOn w:val="DefaultParagraphFont"/>
    <w:link w:val="BodyTextIndent2"/>
    <w:uiPriority w:val="99"/>
    <w:semiHidden/>
    <w:rsid w:val="00572222"/>
    <w:rPr>
      <w:kern w:val="16"/>
      <w:sz w:val="22"/>
      <w14:ligatures w14:val="standardContextual"/>
      <w14:numForm w14:val="oldStyle"/>
      <w14:numSpacing w14:val="proportional"/>
      <w14:cntxtAlts/>
    </w:rPr>
  </w:style>
  <w:style w:type="paragraph" w:styleId="BodyTextIndent3">
    <w:name w:val="Body Text Indent 3"/>
    <w:basedOn w:val="Normal"/>
    <w:link w:val="BodyTextIndent3Char"/>
    <w:uiPriority w:val="99"/>
    <w:semiHidden/>
    <w:unhideWhenUsed/>
    <w:rsid w:val="00572222"/>
    <w:pPr>
      <w:spacing w:after="120"/>
      <w:ind w:left="360"/>
    </w:pPr>
    <w:rPr>
      <w:szCs w:val="16"/>
    </w:rPr>
  </w:style>
  <w:style w:type="character" w:customStyle="1" w:styleId="BodyTextIndent3Char">
    <w:name w:val="Body Text Indent 3 Char"/>
    <w:basedOn w:val="DefaultParagraphFont"/>
    <w:link w:val="BodyTextIndent3"/>
    <w:uiPriority w:val="99"/>
    <w:semiHidden/>
    <w:rsid w:val="00572222"/>
    <w:rPr>
      <w:kern w:val="16"/>
      <w:sz w:val="22"/>
      <w:szCs w:val="16"/>
      <w14:ligatures w14:val="standardContextual"/>
      <w14:numForm w14:val="oldStyle"/>
      <w14:numSpacing w14:val="proportional"/>
      <w14:cntxtAlts/>
    </w:rPr>
  </w:style>
  <w:style w:type="character" w:styleId="BookTitle">
    <w:name w:val="Book Title"/>
    <w:basedOn w:val="DefaultParagraphFont"/>
    <w:uiPriority w:val="33"/>
    <w:semiHidden/>
    <w:qFormat/>
    <w:rsid w:val="00572222"/>
    <w:rPr>
      <w:b/>
      <w:bCs/>
      <w:i/>
      <w:iCs/>
      <w:spacing w:val="5"/>
      <w:sz w:val="22"/>
    </w:rPr>
  </w:style>
  <w:style w:type="paragraph" w:styleId="Caption">
    <w:name w:val="caption"/>
    <w:basedOn w:val="Normal"/>
    <w:next w:val="Normal"/>
    <w:uiPriority w:val="35"/>
    <w:semiHidden/>
    <w:unhideWhenUsed/>
    <w:qFormat/>
    <w:rsid w:val="00572222"/>
    <w:pPr>
      <w:spacing w:after="200" w:line="240" w:lineRule="auto"/>
    </w:pPr>
    <w:rPr>
      <w:i/>
      <w:iCs/>
      <w:color w:val="725E54" w:themeColor="text2"/>
      <w:szCs w:val="18"/>
    </w:rPr>
  </w:style>
  <w:style w:type="table" w:styleId="ColorfulGrid">
    <w:name w:val="Colorful Grid"/>
    <w:basedOn w:val="TableNormal"/>
    <w:uiPriority w:val="73"/>
    <w:semiHidden/>
    <w:unhideWhenUsed/>
    <w:rsid w:val="005722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722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CDBD6" w:themeFill="accent1" w:themeFillTint="33"/>
    </w:tcPr>
    <w:tblStylePr w:type="firstRow">
      <w:rPr>
        <w:b/>
        <w:bCs/>
      </w:rPr>
      <w:tblPr/>
      <w:tcPr>
        <w:shd w:val="clear" w:color="auto" w:fill="F9B9AD" w:themeFill="accent1" w:themeFillTint="66"/>
      </w:tcPr>
    </w:tblStylePr>
    <w:tblStylePr w:type="lastRow">
      <w:rPr>
        <w:b/>
        <w:bCs/>
        <w:color w:val="000000" w:themeColor="text1"/>
      </w:rPr>
      <w:tblPr/>
      <w:tcPr>
        <w:shd w:val="clear" w:color="auto" w:fill="F9B9AD" w:themeFill="accent1" w:themeFillTint="66"/>
      </w:tcPr>
    </w:tblStylePr>
    <w:tblStylePr w:type="firstCol">
      <w:rPr>
        <w:color w:val="FFFFFF" w:themeColor="background1"/>
      </w:rPr>
      <w:tblPr/>
      <w:tcPr>
        <w:shd w:val="clear" w:color="auto" w:fill="CA2C0F" w:themeFill="accent1" w:themeFillShade="BF"/>
      </w:tcPr>
    </w:tblStylePr>
    <w:tblStylePr w:type="lastCol">
      <w:rPr>
        <w:color w:val="FFFFFF" w:themeColor="background1"/>
      </w:rPr>
      <w:tblPr/>
      <w:tcPr>
        <w:shd w:val="clear" w:color="auto" w:fill="CA2C0F" w:themeFill="accent1" w:themeFillShade="BF"/>
      </w:tcPr>
    </w:tblStylePr>
    <w:tblStylePr w:type="band1Vert">
      <w:tblPr/>
      <w:tcPr>
        <w:shd w:val="clear" w:color="auto" w:fill="F7A799" w:themeFill="accent1" w:themeFillTint="7F"/>
      </w:tcPr>
    </w:tblStylePr>
    <w:tblStylePr w:type="band1Horz">
      <w:tblPr/>
      <w:tcPr>
        <w:shd w:val="clear" w:color="auto" w:fill="F7A799" w:themeFill="accent1" w:themeFillTint="7F"/>
      </w:tcPr>
    </w:tblStylePr>
  </w:style>
  <w:style w:type="table" w:styleId="ColorfulGrid-Accent2">
    <w:name w:val="Colorful Grid Accent 2"/>
    <w:basedOn w:val="TableNormal"/>
    <w:uiPriority w:val="73"/>
    <w:semiHidden/>
    <w:unhideWhenUsed/>
    <w:rsid w:val="005722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F3F1" w:themeFill="accent2" w:themeFillTint="33"/>
    </w:tcPr>
    <w:tblStylePr w:type="firstRow">
      <w:rPr>
        <w:b/>
        <w:bCs/>
      </w:rPr>
      <w:tblPr/>
      <w:tcPr>
        <w:shd w:val="clear" w:color="auto" w:fill="BFE7E3" w:themeFill="accent2" w:themeFillTint="66"/>
      </w:tcPr>
    </w:tblStylePr>
    <w:tblStylePr w:type="lastRow">
      <w:rPr>
        <w:b/>
        <w:bCs/>
        <w:color w:val="000000" w:themeColor="text1"/>
      </w:rPr>
      <w:tblPr/>
      <w:tcPr>
        <w:shd w:val="clear" w:color="auto" w:fill="BFE7E3" w:themeFill="accent2" w:themeFillTint="66"/>
      </w:tcPr>
    </w:tblStylePr>
    <w:tblStylePr w:type="firstCol">
      <w:rPr>
        <w:color w:val="FFFFFF" w:themeColor="background1"/>
      </w:rPr>
      <w:tblPr/>
      <w:tcPr>
        <w:shd w:val="clear" w:color="auto" w:fill="3AA095" w:themeFill="accent2" w:themeFillShade="BF"/>
      </w:tcPr>
    </w:tblStylePr>
    <w:tblStylePr w:type="lastCol">
      <w:rPr>
        <w:color w:val="FFFFFF" w:themeColor="background1"/>
      </w:rPr>
      <w:tblPr/>
      <w:tcPr>
        <w:shd w:val="clear" w:color="auto" w:fill="3AA095" w:themeFill="accent2" w:themeFillShade="BF"/>
      </w:tcPr>
    </w:tblStylePr>
    <w:tblStylePr w:type="band1Vert">
      <w:tblPr/>
      <w:tcPr>
        <w:shd w:val="clear" w:color="auto" w:fill="AFE2DC" w:themeFill="accent2" w:themeFillTint="7F"/>
      </w:tcPr>
    </w:tblStylePr>
    <w:tblStylePr w:type="band1Horz">
      <w:tblPr/>
      <w:tcPr>
        <w:shd w:val="clear" w:color="auto" w:fill="AFE2DC" w:themeFill="accent2" w:themeFillTint="7F"/>
      </w:tcPr>
    </w:tblStylePr>
  </w:style>
  <w:style w:type="table" w:styleId="ColorfulGrid-Accent3">
    <w:name w:val="Colorful Grid Accent 3"/>
    <w:basedOn w:val="TableNormal"/>
    <w:uiPriority w:val="73"/>
    <w:semiHidden/>
    <w:unhideWhenUsed/>
    <w:rsid w:val="005722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6F8DB" w:themeFill="accent3" w:themeFillTint="33"/>
    </w:tcPr>
    <w:tblStylePr w:type="firstRow">
      <w:rPr>
        <w:b/>
        <w:bCs/>
      </w:rPr>
      <w:tblPr/>
      <w:tcPr>
        <w:shd w:val="clear" w:color="auto" w:fill="EEF2B8" w:themeFill="accent3" w:themeFillTint="66"/>
      </w:tcPr>
    </w:tblStylePr>
    <w:tblStylePr w:type="lastRow">
      <w:rPr>
        <w:b/>
        <w:bCs/>
        <w:color w:val="000000" w:themeColor="text1"/>
      </w:rPr>
      <w:tblPr/>
      <w:tcPr>
        <w:shd w:val="clear" w:color="auto" w:fill="EEF2B8" w:themeFill="accent3" w:themeFillTint="66"/>
      </w:tcPr>
    </w:tblStylePr>
    <w:tblStylePr w:type="firstCol">
      <w:rPr>
        <w:color w:val="FFFFFF" w:themeColor="background1"/>
      </w:rPr>
      <w:tblPr/>
      <w:tcPr>
        <w:shd w:val="clear" w:color="auto" w:fill="B3C021" w:themeFill="accent3" w:themeFillShade="BF"/>
      </w:tcPr>
    </w:tblStylePr>
    <w:tblStylePr w:type="lastCol">
      <w:rPr>
        <w:color w:val="FFFFFF" w:themeColor="background1"/>
      </w:rPr>
      <w:tblPr/>
      <w:tcPr>
        <w:shd w:val="clear" w:color="auto" w:fill="B3C021" w:themeFill="accent3" w:themeFillShade="BF"/>
      </w:tcPr>
    </w:tblStylePr>
    <w:tblStylePr w:type="band1Vert">
      <w:tblPr/>
      <w:tcPr>
        <w:shd w:val="clear" w:color="auto" w:fill="E9EFA6" w:themeFill="accent3" w:themeFillTint="7F"/>
      </w:tcPr>
    </w:tblStylePr>
    <w:tblStylePr w:type="band1Horz">
      <w:tblPr/>
      <w:tcPr>
        <w:shd w:val="clear" w:color="auto" w:fill="E9EFA6" w:themeFill="accent3" w:themeFillTint="7F"/>
      </w:tcPr>
    </w:tblStylePr>
  </w:style>
  <w:style w:type="table" w:styleId="ColorfulGrid-Accent4">
    <w:name w:val="Colorful Grid Accent 4"/>
    <w:basedOn w:val="TableNormal"/>
    <w:uiPriority w:val="73"/>
    <w:semiHidden/>
    <w:unhideWhenUsed/>
    <w:rsid w:val="005722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F3F8" w:themeFill="accent4" w:themeFillTint="33"/>
    </w:tcPr>
    <w:tblStylePr w:type="firstRow">
      <w:rPr>
        <w:b/>
        <w:bCs/>
      </w:rPr>
      <w:tblPr/>
      <w:tcPr>
        <w:shd w:val="clear" w:color="auto" w:fill="B3E7F1" w:themeFill="accent4" w:themeFillTint="66"/>
      </w:tcPr>
    </w:tblStylePr>
    <w:tblStylePr w:type="lastRow">
      <w:rPr>
        <w:b/>
        <w:bCs/>
        <w:color w:val="000000" w:themeColor="text1"/>
      </w:rPr>
      <w:tblPr/>
      <w:tcPr>
        <w:shd w:val="clear" w:color="auto" w:fill="B3E7F1" w:themeFill="accent4" w:themeFillTint="66"/>
      </w:tcPr>
    </w:tblStylePr>
    <w:tblStylePr w:type="firstCol">
      <w:rPr>
        <w:color w:val="FFFFFF" w:themeColor="background1"/>
      </w:rPr>
      <w:tblPr/>
      <w:tcPr>
        <w:shd w:val="clear" w:color="auto" w:fill="209DB5" w:themeFill="accent4" w:themeFillShade="BF"/>
      </w:tcPr>
    </w:tblStylePr>
    <w:tblStylePr w:type="lastCol">
      <w:rPr>
        <w:color w:val="FFFFFF" w:themeColor="background1"/>
      </w:rPr>
      <w:tblPr/>
      <w:tcPr>
        <w:shd w:val="clear" w:color="auto" w:fill="209DB5" w:themeFill="accent4" w:themeFillShade="BF"/>
      </w:tcPr>
    </w:tblStylePr>
    <w:tblStylePr w:type="band1Vert">
      <w:tblPr/>
      <w:tcPr>
        <w:shd w:val="clear" w:color="auto" w:fill="A0E1EE" w:themeFill="accent4" w:themeFillTint="7F"/>
      </w:tcPr>
    </w:tblStylePr>
    <w:tblStylePr w:type="band1Horz">
      <w:tblPr/>
      <w:tcPr>
        <w:shd w:val="clear" w:color="auto" w:fill="A0E1EE" w:themeFill="accent4" w:themeFillTint="7F"/>
      </w:tcPr>
    </w:tblStylePr>
  </w:style>
  <w:style w:type="table" w:styleId="ColorfulGrid-Accent5">
    <w:name w:val="Colorful Grid Accent 5"/>
    <w:basedOn w:val="TableNormal"/>
    <w:uiPriority w:val="73"/>
    <w:semiHidden/>
    <w:unhideWhenUsed/>
    <w:rsid w:val="005722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CEBE8" w:themeFill="accent5" w:themeFillTint="33"/>
    </w:tcPr>
    <w:tblStylePr w:type="firstRow">
      <w:rPr>
        <w:b/>
        <w:bCs/>
      </w:rPr>
      <w:tblPr/>
      <w:tcPr>
        <w:shd w:val="clear" w:color="auto" w:fill="DAD7D1" w:themeFill="accent5" w:themeFillTint="66"/>
      </w:tcPr>
    </w:tblStylePr>
    <w:tblStylePr w:type="lastRow">
      <w:rPr>
        <w:b/>
        <w:bCs/>
        <w:color w:val="000000" w:themeColor="text1"/>
      </w:rPr>
      <w:tblPr/>
      <w:tcPr>
        <w:shd w:val="clear" w:color="auto" w:fill="DAD7D1" w:themeFill="accent5" w:themeFillTint="66"/>
      </w:tcPr>
    </w:tblStylePr>
    <w:tblStylePr w:type="firstCol">
      <w:rPr>
        <w:color w:val="FFFFFF" w:themeColor="background1"/>
      </w:rPr>
      <w:tblPr/>
      <w:tcPr>
        <w:shd w:val="clear" w:color="auto" w:fill="7E7465" w:themeFill="accent5" w:themeFillShade="BF"/>
      </w:tcPr>
    </w:tblStylePr>
    <w:tblStylePr w:type="lastCol">
      <w:rPr>
        <w:color w:val="FFFFFF" w:themeColor="background1"/>
      </w:rPr>
      <w:tblPr/>
      <w:tcPr>
        <w:shd w:val="clear" w:color="auto" w:fill="7E7465" w:themeFill="accent5" w:themeFillShade="BF"/>
      </w:tcPr>
    </w:tblStylePr>
    <w:tblStylePr w:type="band1Vert">
      <w:tblPr/>
      <w:tcPr>
        <w:shd w:val="clear" w:color="auto" w:fill="D1CDC6" w:themeFill="accent5" w:themeFillTint="7F"/>
      </w:tcPr>
    </w:tblStylePr>
    <w:tblStylePr w:type="band1Horz">
      <w:tblPr/>
      <w:tcPr>
        <w:shd w:val="clear" w:color="auto" w:fill="D1CDC6" w:themeFill="accent5" w:themeFillTint="7F"/>
      </w:tcPr>
    </w:tblStylePr>
  </w:style>
  <w:style w:type="table" w:styleId="ColorfulGrid-Accent6">
    <w:name w:val="Colorful Grid Accent 6"/>
    <w:basedOn w:val="TableNormal"/>
    <w:uiPriority w:val="73"/>
    <w:semiHidden/>
    <w:unhideWhenUsed/>
    <w:rsid w:val="005722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1DAD6" w:themeFill="accent6" w:themeFillTint="33"/>
    </w:tcPr>
    <w:tblStylePr w:type="firstRow">
      <w:rPr>
        <w:b/>
        <w:bCs/>
      </w:rPr>
      <w:tblPr/>
      <w:tcPr>
        <w:shd w:val="clear" w:color="auto" w:fill="C3B5AE" w:themeFill="accent6" w:themeFillTint="66"/>
      </w:tcPr>
    </w:tblStylePr>
    <w:tblStylePr w:type="lastRow">
      <w:rPr>
        <w:b/>
        <w:bCs/>
        <w:color w:val="000000" w:themeColor="text1"/>
      </w:rPr>
      <w:tblPr/>
      <w:tcPr>
        <w:shd w:val="clear" w:color="auto" w:fill="C3B5AE" w:themeFill="accent6" w:themeFillTint="66"/>
      </w:tcPr>
    </w:tblStylePr>
    <w:tblStylePr w:type="firstCol">
      <w:rPr>
        <w:color w:val="FFFFFF" w:themeColor="background1"/>
      </w:rPr>
      <w:tblPr/>
      <w:tcPr>
        <w:shd w:val="clear" w:color="auto" w:fill="443833" w:themeFill="accent6" w:themeFillShade="BF"/>
      </w:tcPr>
    </w:tblStylePr>
    <w:tblStylePr w:type="lastCol">
      <w:rPr>
        <w:color w:val="FFFFFF" w:themeColor="background1"/>
      </w:rPr>
      <w:tblPr/>
      <w:tcPr>
        <w:shd w:val="clear" w:color="auto" w:fill="443833" w:themeFill="accent6" w:themeFillShade="BF"/>
      </w:tcPr>
    </w:tblStylePr>
    <w:tblStylePr w:type="band1Vert">
      <w:tblPr/>
      <w:tcPr>
        <w:shd w:val="clear" w:color="auto" w:fill="B5A39A" w:themeFill="accent6" w:themeFillTint="7F"/>
      </w:tcPr>
    </w:tblStylePr>
    <w:tblStylePr w:type="band1Horz">
      <w:tblPr/>
      <w:tcPr>
        <w:shd w:val="clear" w:color="auto" w:fill="B5A39A" w:themeFill="accent6" w:themeFillTint="7F"/>
      </w:tcPr>
    </w:tblStylePr>
  </w:style>
  <w:style w:type="table" w:styleId="ColorfulList">
    <w:name w:val="Colorful List"/>
    <w:basedOn w:val="TableNormal"/>
    <w:uiPriority w:val="72"/>
    <w:semiHidden/>
    <w:unhideWhenUsed/>
    <w:rsid w:val="005722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EAB9F" w:themeFill="accent2" w:themeFillShade="CC"/>
      </w:tcPr>
    </w:tblStylePr>
    <w:tblStylePr w:type="lastRow">
      <w:rPr>
        <w:b/>
        <w:bCs/>
        <w:color w:val="3EA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722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EDEA" w:themeFill="accent1" w:themeFillTint="19"/>
    </w:tcPr>
    <w:tblStylePr w:type="firstRow">
      <w:rPr>
        <w:b/>
        <w:bCs/>
        <w:color w:val="FFFFFF" w:themeColor="background1"/>
      </w:rPr>
      <w:tblPr/>
      <w:tcPr>
        <w:tcBorders>
          <w:bottom w:val="single" w:sz="12" w:space="0" w:color="FFFFFF" w:themeColor="background1"/>
        </w:tcBorders>
        <w:shd w:val="clear" w:color="auto" w:fill="3EAB9F" w:themeFill="accent2" w:themeFillShade="CC"/>
      </w:tcPr>
    </w:tblStylePr>
    <w:tblStylePr w:type="lastRow">
      <w:rPr>
        <w:b/>
        <w:bCs/>
        <w:color w:val="3EA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3CC" w:themeFill="accent1" w:themeFillTint="3F"/>
      </w:tcPr>
    </w:tblStylePr>
    <w:tblStylePr w:type="band1Horz">
      <w:tblPr/>
      <w:tcPr>
        <w:shd w:val="clear" w:color="auto" w:fill="FCDBD6" w:themeFill="accent1" w:themeFillTint="33"/>
      </w:tcPr>
    </w:tblStylePr>
  </w:style>
  <w:style w:type="table" w:styleId="ColorfulList-Accent2">
    <w:name w:val="Colorful List Accent 2"/>
    <w:basedOn w:val="TableNormal"/>
    <w:uiPriority w:val="72"/>
    <w:semiHidden/>
    <w:unhideWhenUsed/>
    <w:rsid w:val="005722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9F8" w:themeFill="accent2" w:themeFillTint="19"/>
    </w:tcPr>
    <w:tblStylePr w:type="firstRow">
      <w:rPr>
        <w:b/>
        <w:bCs/>
        <w:color w:val="FFFFFF" w:themeColor="background1"/>
      </w:rPr>
      <w:tblPr/>
      <w:tcPr>
        <w:tcBorders>
          <w:bottom w:val="single" w:sz="12" w:space="0" w:color="FFFFFF" w:themeColor="background1"/>
        </w:tcBorders>
        <w:shd w:val="clear" w:color="auto" w:fill="3EAB9F" w:themeFill="accent2" w:themeFillShade="CC"/>
      </w:tcPr>
    </w:tblStylePr>
    <w:tblStylePr w:type="lastRow">
      <w:rPr>
        <w:b/>
        <w:bCs/>
        <w:color w:val="3EA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F0ED" w:themeFill="accent2" w:themeFillTint="3F"/>
      </w:tcPr>
    </w:tblStylePr>
    <w:tblStylePr w:type="band1Horz">
      <w:tblPr/>
      <w:tcPr>
        <w:shd w:val="clear" w:color="auto" w:fill="DFF3F1" w:themeFill="accent2" w:themeFillTint="33"/>
      </w:tcPr>
    </w:tblStylePr>
  </w:style>
  <w:style w:type="table" w:styleId="ColorfulList-Accent3">
    <w:name w:val="Colorful List Accent 3"/>
    <w:basedOn w:val="TableNormal"/>
    <w:uiPriority w:val="72"/>
    <w:semiHidden/>
    <w:unhideWhenUsed/>
    <w:rsid w:val="005722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CED" w:themeFill="accent3" w:themeFillTint="19"/>
    </w:tcPr>
    <w:tblStylePr w:type="firstRow">
      <w:rPr>
        <w:b/>
        <w:bCs/>
        <w:color w:val="FFFFFF" w:themeColor="background1"/>
      </w:rPr>
      <w:tblPr/>
      <w:tcPr>
        <w:tcBorders>
          <w:bottom w:val="single" w:sz="12" w:space="0" w:color="FFFFFF" w:themeColor="background1"/>
        </w:tcBorders>
        <w:shd w:val="clear" w:color="auto" w:fill="23A8C2" w:themeFill="accent4" w:themeFillShade="CC"/>
      </w:tcPr>
    </w:tblStylePr>
    <w:tblStylePr w:type="lastRow">
      <w:rPr>
        <w:b/>
        <w:bCs/>
        <w:color w:val="23A8C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7D3" w:themeFill="accent3" w:themeFillTint="3F"/>
      </w:tcPr>
    </w:tblStylePr>
    <w:tblStylePr w:type="band1Horz">
      <w:tblPr/>
      <w:tcPr>
        <w:shd w:val="clear" w:color="auto" w:fill="F6F8DB" w:themeFill="accent3" w:themeFillTint="33"/>
      </w:tcPr>
    </w:tblStylePr>
  </w:style>
  <w:style w:type="table" w:styleId="ColorfulList-Accent4">
    <w:name w:val="Colorful List Accent 4"/>
    <w:basedOn w:val="TableNormal"/>
    <w:uiPriority w:val="72"/>
    <w:semiHidden/>
    <w:unhideWhenUsed/>
    <w:rsid w:val="005722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9FB" w:themeFill="accent4" w:themeFillTint="19"/>
    </w:tcPr>
    <w:tblStylePr w:type="firstRow">
      <w:rPr>
        <w:b/>
        <w:bCs/>
        <w:color w:val="FFFFFF" w:themeColor="background1"/>
      </w:rPr>
      <w:tblPr/>
      <w:tcPr>
        <w:tcBorders>
          <w:bottom w:val="single" w:sz="12" w:space="0" w:color="FFFFFF" w:themeColor="background1"/>
        </w:tcBorders>
        <w:shd w:val="clear" w:color="auto" w:fill="BFCD24" w:themeFill="accent3" w:themeFillShade="CC"/>
      </w:tcPr>
    </w:tblStylePr>
    <w:tblStylePr w:type="lastRow">
      <w:rPr>
        <w:b/>
        <w:bCs/>
        <w:color w:val="BFCD2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F0F6" w:themeFill="accent4" w:themeFillTint="3F"/>
      </w:tcPr>
    </w:tblStylePr>
    <w:tblStylePr w:type="band1Horz">
      <w:tblPr/>
      <w:tcPr>
        <w:shd w:val="clear" w:color="auto" w:fill="D9F3F8" w:themeFill="accent4" w:themeFillTint="33"/>
      </w:tcPr>
    </w:tblStylePr>
  </w:style>
  <w:style w:type="table" w:styleId="ColorfulList-Accent5">
    <w:name w:val="Colorful List Accent 5"/>
    <w:basedOn w:val="TableNormal"/>
    <w:uiPriority w:val="72"/>
    <w:semiHidden/>
    <w:unhideWhenUsed/>
    <w:rsid w:val="005722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5F3" w:themeFill="accent5" w:themeFillTint="19"/>
    </w:tcPr>
    <w:tblStylePr w:type="firstRow">
      <w:rPr>
        <w:b/>
        <w:bCs/>
        <w:color w:val="FFFFFF" w:themeColor="background1"/>
      </w:rPr>
      <w:tblPr/>
      <w:tcPr>
        <w:tcBorders>
          <w:bottom w:val="single" w:sz="12" w:space="0" w:color="FFFFFF" w:themeColor="background1"/>
        </w:tcBorders>
        <w:shd w:val="clear" w:color="auto" w:fill="493C36" w:themeFill="accent6" w:themeFillShade="CC"/>
      </w:tcPr>
    </w:tblStylePr>
    <w:tblStylePr w:type="lastRow">
      <w:rPr>
        <w:b/>
        <w:bCs/>
        <w:color w:val="493C3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6E2" w:themeFill="accent5" w:themeFillTint="3F"/>
      </w:tcPr>
    </w:tblStylePr>
    <w:tblStylePr w:type="band1Horz">
      <w:tblPr/>
      <w:tcPr>
        <w:shd w:val="clear" w:color="auto" w:fill="ECEBE8" w:themeFill="accent5" w:themeFillTint="33"/>
      </w:tcPr>
    </w:tblStylePr>
  </w:style>
  <w:style w:type="table" w:styleId="ColorfulList-Accent6">
    <w:name w:val="Colorful List Accent 6"/>
    <w:basedOn w:val="TableNormal"/>
    <w:uiPriority w:val="72"/>
    <w:semiHidden/>
    <w:unhideWhenUsed/>
    <w:rsid w:val="005722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ECEB" w:themeFill="accent6" w:themeFillTint="19"/>
    </w:tcPr>
    <w:tblStylePr w:type="firstRow">
      <w:rPr>
        <w:b/>
        <w:bCs/>
        <w:color w:val="FFFFFF" w:themeColor="background1"/>
      </w:rPr>
      <w:tblPr/>
      <w:tcPr>
        <w:tcBorders>
          <w:bottom w:val="single" w:sz="12" w:space="0" w:color="FFFFFF" w:themeColor="background1"/>
        </w:tcBorders>
        <w:shd w:val="clear" w:color="auto" w:fill="877C6C" w:themeFill="accent5" w:themeFillShade="CC"/>
      </w:tcPr>
    </w:tblStylePr>
    <w:tblStylePr w:type="lastRow">
      <w:rPr>
        <w:b/>
        <w:bCs/>
        <w:color w:val="877C6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CD" w:themeFill="accent6" w:themeFillTint="3F"/>
      </w:tcPr>
    </w:tblStylePr>
    <w:tblStylePr w:type="band1Horz">
      <w:tblPr/>
      <w:tcPr>
        <w:shd w:val="clear" w:color="auto" w:fill="E1DAD6" w:themeFill="accent6" w:themeFillTint="33"/>
      </w:tcPr>
    </w:tblStylePr>
  </w:style>
  <w:style w:type="table" w:styleId="ColorfulShading">
    <w:name w:val="Colorful Shading"/>
    <w:basedOn w:val="TableNormal"/>
    <w:uiPriority w:val="71"/>
    <w:semiHidden/>
    <w:unhideWhenUsed/>
    <w:rsid w:val="00572222"/>
    <w:pPr>
      <w:spacing w:after="0" w:line="240" w:lineRule="auto"/>
    </w:pPr>
    <w:rPr>
      <w:color w:val="000000" w:themeColor="text1"/>
    </w:rPr>
    <w:tblPr>
      <w:tblStyleRowBandSize w:val="1"/>
      <w:tblStyleColBandSize w:val="1"/>
      <w:tblInd w:w="0" w:type="dxa"/>
      <w:tblBorders>
        <w:top w:val="single" w:sz="24" w:space="0" w:color="60C5B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60C5B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72222"/>
    <w:pPr>
      <w:spacing w:after="0" w:line="240" w:lineRule="auto"/>
    </w:pPr>
    <w:rPr>
      <w:color w:val="000000" w:themeColor="text1"/>
    </w:rPr>
    <w:tblPr>
      <w:tblStyleRowBandSize w:val="1"/>
      <w:tblStyleColBandSize w:val="1"/>
      <w:tblInd w:w="0" w:type="dxa"/>
      <w:tblBorders>
        <w:top w:val="single" w:sz="24" w:space="0" w:color="60C5BA" w:themeColor="accent2"/>
        <w:left w:val="single" w:sz="4" w:space="0" w:color="F05133" w:themeColor="accent1"/>
        <w:bottom w:val="single" w:sz="4" w:space="0" w:color="F05133" w:themeColor="accent1"/>
        <w:right w:val="single" w:sz="4" w:space="0" w:color="F05133"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DEA" w:themeFill="accent1" w:themeFillTint="19"/>
    </w:tcPr>
    <w:tblStylePr w:type="firstRow">
      <w:rPr>
        <w:b/>
        <w:bCs/>
      </w:rPr>
      <w:tblPr/>
      <w:tcPr>
        <w:tcBorders>
          <w:top w:val="nil"/>
          <w:left w:val="nil"/>
          <w:bottom w:val="single" w:sz="24" w:space="0" w:color="60C5B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2230C" w:themeFill="accent1" w:themeFillShade="99"/>
      </w:tcPr>
    </w:tblStylePr>
    <w:tblStylePr w:type="firstCol">
      <w:rPr>
        <w:color w:val="FFFFFF" w:themeColor="background1"/>
      </w:rPr>
      <w:tblPr/>
      <w:tcPr>
        <w:tcBorders>
          <w:top w:val="nil"/>
          <w:left w:val="nil"/>
          <w:bottom w:val="nil"/>
          <w:right w:val="nil"/>
          <w:insideH w:val="single" w:sz="4" w:space="0" w:color="A2230C" w:themeColor="accent1" w:themeShade="99"/>
          <w:insideV w:val="nil"/>
        </w:tcBorders>
        <w:shd w:val="clear" w:color="auto" w:fill="A2230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2230C" w:themeFill="accent1" w:themeFillShade="99"/>
      </w:tcPr>
    </w:tblStylePr>
    <w:tblStylePr w:type="band1Vert">
      <w:tblPr/>
      <w:tcPr>
        <w:shd w:val="clear" w:color="auto" w:fill="F9B9AD" w:themeFill="accent1" w:themeFillTint="66"/>
      </w:tcPr>
    </w:tblStylePr>
    <w:tblStylePr w:type="band1Horz">
      <w:tblPr/>
      <w:tcPr>
        <w:shd w:val="clear" w:color="auto" w:fill="F7A79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72222"/>
    <w:pPr>
      <w:spacing w:after="0" w:line="240" w:lineRule="auto"/>
    </w:pPr>
    <w:rPr>
      <w:color w:val="000000" w:themeColor="text1"/>
    </w:rPr>
    <w:tblPr>
      <w:tblStyleRowBandSize w:val="1"/>
      <w:tblStyleColBandSize w:val="1"/>
      <w:tblInd w:w="0" w:type="dxa"/>
      <w:tblBorders>
        <w:top w:val="single" w:sz="24" w:space="0" w:color="60C5BA" w:themeColor="accent2"/>
        <w:left w:val="single" w:sz="4" w:space="0" w:color="60C5BA" w:themeColor="accent2"/>
        <w:bottom w:val="single" w:sz="4" w:space="0" w:color="60C5BA" w:themeColor="accent2"/>
        <w:right w:val="single" w:sz="4" w:space="0" w:color="60C5BA"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9F8" w:themeFill="accent2" w:themeFillTint="19"/>
    </w:tcPr>
    <w:tblStylePr w:type="firstRow">
      <w:rPr>
        <w:b/>
        <w:bCs/>
      </w:rPr>
      <w:tblPr/>
      <w:tcPr>
        <w:tcBorders>
          <w:top w:val="nil"/>
          <w:left w:val="nil"/>
          <w:bottom w:val="single" w:sz="24" w:space="0" w:color="60C5B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8077" w:themeFill="accent2" w:themeFillShade="99"/>
      </w:tcPr>
    </w:tblStylePr>
    <w:tblStylePr w:type="firstCol">
      <w:rPr>
        <w:color w:val="FFFFFF" w:themeColor="background1"/>
      </w:rPr>
      <w:tblPr/>
      <w:tcPr>
        <w:tcBorders>
          <w:top w:val="nil"/>
          <w:left w:val="nil"/>
          <w:bottom w:val="nil"/>
          <w:right w:val="nil"/>
          <w:insideH w:val="single" w:sz="4" w:space="0" w:color="2F8077" w:themeColor="accent2" w:themeShade="99"/>
          <w:insideV w:val="nil"/>
        </w:tcBorders>
        <w:shd w:val="clear" w:color="auto" w:fill="2F80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F8077" w:themeFill="accent2" w:themeFillShade="99"/>
      </w:tcPr>
    </w:tblStylePr>
    <w:tblStylePr w:type="band1Vert">
      <w:tblPr/>
      <w:tcPr>
        <w:shd w:val="clear" w:color="auto" w:fill="BFE7E3" w:themeFill="accent2" w:themeFillTint="66"/>
      </w:tcPr>
    </w:tblStylePr>
    <w:tblStylePr w:type="band1Horz">
      <w:tblPr/>
      <w:tcPr>
        <w:shd w:val="clear" w:color="auto" w:fill="AFE2D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72222"/>
    <w:pPr>
      <w:spacing w:after="0" w:line="240" w:lineRule="auto"/>
    </w:pPr>
    <w:rPr>
      <w:color w:val="000000" w:themeColor="text1"/>
    </w:rPr>
    <w:tblPr>
      <w:tblStyleRowBandSize w:val="1"/>
      <w:tblStyleColBandSize w:val="1"/>
      <w:tblInd w:w="0" w:type="dxa"/>
      <w:tblBorders>
        <w:top w:val="single" w:sz="24" w:space="0" w:color="42C4DD" w:themeColor="accent4"/>
        <w:left w:val="single" w:sz="4" w:space="0" w:color="D5E04E" w:themeColor="accent3"/>
        <w:bottom w:val="single" w:sz="4" w:space="0" w:color="D5E04E" w:themeColor="accent3"/>
        <w:right w:val="single" w:sz="4" w:space="0" w:color="D5E04E"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CED" w:themeFill="accent3" w:themeFillTint="19"/>
    </w:tcPr>
    <w:tblStylePr w:type="firstRow">
      <w:rPr>
        <w:b/>
        <w:bCs/>
      </w:rPr>
      <w:tblPr/>
      <w:tcPr>
        <w:tcBorders>
          <w:top w:val="nil"/>
          <w:left w:val="nil"/>
          <w:bottom w:val="single" w:sz="24" w:space="0" w:color="42C4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991B" w:themeFill="accent3" w:themeFillShade="99"/>
      </w:tcPr>
    </w:tblStylePr>
    <w:tblStylePr w:type="firstCol">
      <w:rPr>
        <w:color w:val="FFFFFF" w:themeColor="background1"/>
      </w:rPr>
      <w:tblPr/>
      <w:tcPr>
        <w:tcBorders>
          <w:top w:val="nil"/>
          <w:left w:val="nil"/>
          <w:bottom w:val="nil"/>
          <w:right w:val="nil"/>
          <w:insideH w:val="single" w:sz="4" w:space="0" w:color="8F991B" w:themeColor="accent3" w:themeShade="99"/>
          <w:insideV w:val="nil"/>
        </w:tcBorders>
        <w:shd w:val="clear" w:color="auto" w:fill="8F991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F991B" w:themeFill="accent3" w:themeFillShade="99"/>
      </w:tcPr>
    </w:tblStylePr>
    <w:tblStylePr w:type="band1Vert">
      <w:tblPr/>
      <w:tcPr>
        <w:shd w:val="clear" w:color="auto" w:fill="EEF2B8" w:themeFill="accent3" w:themeFillTint="66"/>
      </w:tcPr>
    </w:tblStylePr>
    <w:tblStylePr w:type="band1Horz">
      <w:tblPr/>
      <w:tcPr>
        <w:shd w:val="clear" w:color="auto" w:fill="E9EFA6" w:themeFill="accent3" w:themeFillTint="7F"/>
      </w:tcPr>
    </w:tblStylePr>
  </w:style>
  <w:style w:type="table" w:styleId="ColorfulShading-Accent4">
    <w:name w:val="Colorful Shading Accent 4"/>
    <w:basedOn w:val="TableNormal"/>
    <w:uiPriority w:val="71"/>
    <w:semiHidden/>
    <w:unhideWhenUsed/>
    <w:rsid w:val="00572222"/>
    <w:pPr>
      <w:spacing w:after="0" w:line="240" w:lineRule="auto"/>
    </w:pPr>
    <w:rPr>
      <w:color w:val="000000" w:themeColor="text1"/>
    </w:rPr>
    <w:tblPr>
      <w:tblStyleRowBandSize w:val="1"/>
      <w:tblStyleColBandSize w:val="1"/>
      <w:tblInd w:w="0" w:type="dxa"/>
      <w:tblBorders>
        <w:top w:val="single" w:sz="24" w:space="0" w:color="D5E04E" w:themeColor="accent3"/>
        <w:left w:val="single" w:sz="4" w:space="0" w:color="42C4DD" w:themeColor="accent4"/>
        <w:bottom w:val="single" w:sz="4" w:space="0" w:color="42C4DD" w:themeColor="accent4"/>
        <w:right w:val="single" w:sz="4" w:space="0" w:color="42C4D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9FB" w:themeFill="accent4" w:themeFillTint="19"/>
    </w:tcPr>
    <w:tblStylePr w:type="firstRow">
      <w:rPr>
        <w:b/>
        <w:bCs/>
      </w:rPr>
      <w:tblPr/>
      <w:tcPr>
        <w:tcBorders>
          <w:top w:val="nil"/>
          <w:left w:val="nil"/>
          <w:bottom w:val="single" w:sz="24" w:space="0" w:color="D5E04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7E91" w:themeFill="accent4" w:themeFillShade="99"/>
      </w:tcPr>
    </w:tblStylePr>
    <w:tblStylePr w:type="firstCol">
      <w:rPr>
        <w:color w:val="FFFFFF" w:themeColor="background1"/>
      </w:rPr>
      <w:tblPr/>
      <w:tcPr>
        <w:tcBorders>
          <w:top w:val="nil"/>
          <w:left w:val="nil"/>
          <w:bottom w:val="nil"/>
          <w:right w:val="nil"/>
          <w:insideH w:val="single" w:sz="4" w:space="0" w:color="1A7E91" w:themeColor="accent4" w:themeShade="99"/>
          <w:insideV w:val="nil"/>
        </w:tcBorders>
        <w:shd w:val="clear" w:color="auto" w:fill="1A7E9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A7E91" w:themeFill="accent4" w:themeFillShade="99"/>
      </w:tcPr>
    </w:tblStylePr>
    <w:tblStylePr w:type="band1Vert">
      <w:tblPr/>
      <w:tcPr>
        <w:shd w:val="clear" w:color="auto" w:fill="B3E7F1" w:themeFill="accent4" w:themeFillTint="66"/>
      </w:tcPr>
    </w:tblStylePr>
    <w:tblStylePr w:type="band1Horz">
      <w:tblPr/>
      <w:tcPr>
        <w:shd w:val="clear" w:color="auto" w:fill="A0E1E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72222"/>
    <w:pPr>
      <w:spacing w:after="0" w:line="240" w:lineRule="auto"/>
    </w:pPr>
    <w:rPr>
      <w:color w:val="000000" w:themeColor="text1"/>
    </w:rPr>
    <w:tblPr>
      <w:tblStyleRowBandSize w:val="1"/>
      <w:tblStyleColBandSize w:val="1"/>
      <w:tblInd w:w="0" w:type="dxa"/>
      <w:tblBorders>
        <w:top w:val="single" w:sz="24" w:space="0" w:color="5C4C44" w:themeColor="accent6"/>
        <w:left w:val="single" w:sz="4" w:space="0" w:color="A49B8D" w:themeColor="accent5"/>
        <w:bottom w:val="single" w:sz="4" w:space="0" w:color="A49B8D" w:themeColor="accent5"/>
        <w:right w:val="single" w:sz="4" w:space="0" w:color="A49B8D"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5F3" w:themeFill="accent5" w:themeFillTint="19"/>
    </w:tcPr>
    <w:tblStylePr w:type="firstRow">
      <w:rPr>
        <w:b/>
        <w:bCs/>
      </w:rPr>
      <w:tblPr/>
      <w:tcPr>
        <w:tcBorders>
          <w:top w:val="nil"/>
          <w:left w:val="nil"/>
          <w:bottom w:val="single" w:sz="24" w:space="0" w:color="5C4C4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5D51" w:themeFill="accent5" w:themeFillShade="99"/>
      </w:tcPr>
    </w:tblStylePr>
    <w:tblStylePr w:type="firstCol">
      <w:rPr>
        <w:color w:val="FFFFFF" w:themeColor="background1"/>
      </w:rPr>
      <w:tblPr/>
      <w:tcPr>
        <w:tcBorders>
          <w:top w:val="nil"/>
          <w:left w:val="nil"/>
          <w:bottom w:val="nil"/>
          <w:right w:val="nil"/>
          <w:insideH w:val="single" w:sz="4" w:space="0" w:color="655D51" w:themeColor="accent5" w:themeShade="99"/>
          <w:insideV w:val="nil"/>
        </w:tcBorders>
        <w:shd w:val="clear" w:color="auto" w:fill="655D5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55D51" w:themeFill="accent5" w:themeFillShade="99"/>
      </w:tcPr>
    </w:tblStylePr>
    <w:tblStylePr w:type="band1Vert">
      <w:tblPr/>
      <w:tcPr>
        <w:shd w:val="clear" w:color="auto" w:fill="DAD7D1" w:themeFill="accent5" w:themeFillTint="66"/>
      </w:tcPr>
    </w:tblStylePr>
    <w:tblStylePr w:type="band1Horz">
      <w:tblPr/>
      <w:tcPr>
        <w:shd w:val="clear" w:color="auto" w:fill="D1CDC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72222"/>
    <w:pPr>
      <w:spacing w:after="0" w:line="240" w:lineRule="auto"/>
    </w:pPr>
    <w:rPr>
      <w:color w:val="000000" w:themeColor="text1"/>
    </w:rPr>
    <w:tblPr>
      <w:tblStyleRowBandSize w:val="1"/>
      <w:tblStyleColBandSize w:val="1"/>
      <w:tblInd w:w="0" w:type="dxa"/>
      <w:tblBorders>
        <w:top w:val="single" w:sz="24" w:space="0" w:color="A49B8D" w:themeColor="accent5"/>
        <w:left w:val="single" w:sz="4" w:space="0" w:color="5C4C44" w:themeColor="accent6"/>
        <w:bottom w:val="single" w:sz="4" w:space="0" w:color="5C4C44" w:themeColor="accent6"/>
        <w:right w:val="single" w:sz="4" w:space="0" w:color="5C4C4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ECEB" w:themeFill="accent6" w:themeFillTint="19"/>
    </w:tcPr>
    <w:tblStylePr w:type="firstRow">
      <w:rPr>
        <w:b/>
        <w:bCs/>
      </w:rPr>
      <w:tblPr/>
      <w:tcPr>
        <w:tcBorders>
          <w:top w:val="nil"/>
          <w:left w:val="nil"/>
          <w:bottom w:val="single" w:sz="24" w:space="0" w:color="A49B8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2D28" w:themeFill="accent6" w:themeFillShade="99"/>
      </w:tcPr>
    </w:tblStylePr>
    <w:tblStylePr w:type="firstCol">
      <w:rPr>
        <w:color w:val="FFFFFF" w:themeColor="background1"/>
      </w:rPr>
      <w:tblPr/>
      <w:tcPr>
        <w:tcBorders>
          <w:top w:val="nil"/>
          <w:left w:val="nil"/>
          <w:bottom w:val="nil"/>
          <w:right w:val="nil"/>
          <w:insideH w:val="single" w:sz="4" w:space="0" w:color="372D28" w:themeColor="accent6" w:themeShade="99"/>
          <w:insideV w:val="nil"/>
        </w:tcBorders>
        <w:shd w:val="clear" w:color="auto" w:fill="372D2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72D28" w:themeFill="accent6" w:themeFillShade="99"/>
      </w:tcPr>
    </w:tblStylePr>
    <w:tblStylePr w:type="band1Vert">
      <w:tblPr/>
      <w:tcPr>
        <w:shd w:val="clear" w:color="auto" w:fill="C3B5AE" w:themeFill="accent6" w:themeFillTint="66"/>
      </w:tcPr>
    </w:tblStylePr>
    <w:tblStylePr w:type="band1Horz">
      <w:tblPr/>
      <w:tcPr>
        <w:shd w:val="clear" w:color="auto" w:fill="B5A39A"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72222"/>
    <w:rPr>
      <w:sz w:val="22"/>
      <w:szCs w:val="16"/>
    </w:rPr>
  </w:style>
  <w:style w:type="paragraph" w:styleId="CommentText">
    <w:name w:val="annotation text"/>
    <w:basedOn w:val="Normal"/>
    <w:link w:val="CommentTextChar"/>
    <w:uiPriority w:val="99"/>
    <w:semiHidden/>
    <w:unhideWhenUsed/>
    <w:rsid w:val="00572222"/>
    <w:pPr>
      <w:spacing w:line="240" w:lineRule="auto"/>
    </w:pPr>
  </w:style>
  <w:style w:type="character" w:customStyle="1" w:styleId="CommentTextChar">
    <w:name w:val="Comment Text Char"/>
    <w:basedOn w:val="DefaultParagraphFont"/>
    <w:link w:val="CommentText"/>
    <w:uiPriority w:val="99"/>
    <w:semiHidden/>
    <w:rsid w:val="00572222"/>
    <w:rPr>
      <w:kern w:val="16"/>
      <w:sz w:val="22"/>
      <w14:ligatures w14:val="standardContextual"/>
      <w14:numForm w14:val="oldStyle"/>
      <w14:numSpacing w14:val="proportional"/>
      <w14:cntxtAlts/>
    </w:rPr>
  </w:style>
  <w:style w:type="paragraph" w:styleId="CommentSubject">
    <w:name w:val="annotation subject"/>
    <w:basedOn w:val="CommentText"/>
    <w:next w:val="CommentText"/>
    <w:link w:val="CommentSubjectChar"/>
    <w:uiPriority w:val="99"/>
    <w:semiHidden/>
    <w:unhideWhenUsed/>
    <w:rsid w:val="00572222"/>
    <w:rPr>
      <w:b/>
      <w:bCs/>
    </w:rPr>
  </w:style>
  <w:style w:type="character" w:customStyle="1" w:styleId="CommentSubjectChar">
    <w:name w:val="Comment Subject Char"/>
    <w:basedOn w:val="CommentTextChar"/>
    <w:link w:val="CommentSubject"/>
    <w:uiPriority w:val="99"/>
    <w:semiHidden/>
    <w:rsid w:val="00572222"/>
    <w:rPr>
      <w:b/>
      <w:bCs/>
      <w:kern w:val="16"/>
      <w:sz w:val="22"/>
      <w14:ligatures w14:val="standardContextual"/>
      <w14:numForm w14:val="oldStyle"/>
      <w14:numSpacing w14:val="proportional"/>
      <w14:cntxtAlts/>
    </w:rPr>
  </w:style>
  <w:style w:type="table" w:styleId="DarkList">
    <w:name w:val="Dark List"/>
    <w:basedOn w:val="TableNormal"/>
    <w:uiPriority w:val="70"/>
    <w:semiHidden/>
    <w:unhideWhenUsed/>
    <w:rsid w:val="005722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722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0513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61D0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A2C0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A2C0F" w:themeFill="accent1" w:themeFillShade="BF"/>
      </w:tcPr>
    </w:tblStylePr>
    <w:tblStylePr w:type="band1Vert">
      <w:tblPr/>
      <w:tcPr>
        <w:tcBorders>
          <w:top w:val="nil"/>
          <w:left w:val="nil"/>
          <w:bottom w:val="nil"/>
          <w:right w:val="nil"/>
          <w:insideH w:val="nil"/>
          <w:insideV w:val="nil"/>
        </w:tcBorders>
        <w:shd w:val="clear" w:color="auto" w:fill="CA2C0F" w:themeFill="accent1" w:themeFillShade="BF"/>
      </w:tcPr>
    </w:tblStylePr>
    <w:tblStylePr w:type="band1Horz">
      <w:tblPr/>
      <w:tcPr>
        <w:tcBorders>
          <w:top w:val="nil"/>
          <w:left w:val="nil"/>
          <w:bottom w:val="nil"/>
          <w:right w:val="nil"/>
          <w:insideH w:val="nil"/>
          <w:insideV w:val="nil"/>
        </w:tcBorders>
        <w:shd w:val="clear" w:color="auto" w:fill="CA2C0F" w:themeFill="accent1" w:themeFillShade="BF"/>
      </w:tcPr>
    </w:tblStylePr>
  </w:style>
  <w:style w:type="table" w:styleId="DarkList-Accent2">
    <w:name w:val="Dark List Accent 2"/>
    <w:basedOn w:val="TableNormal"/>
    <w:uiPriority w:val="70"/>
    <w:semiHidden/>
    <w:unhideWhenUsed/>
    <w:rsid w:val="005722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0C5B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6A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AA0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AA095" w:themeFill="accent2" w:themeFillShade="BF"/>
      </w:tcPr>
    </w:tblStylePr>
    <w:tblStylePr w:type="band1Vert">
      <w:tblPr/>
      <w:tcPr>
        <w:tcBorders>
          <w:top w:val="nil"/>
          <w:left w:val="nil"/>
          <w:bottom w:val="nil"/>
          <w:right w:val="nil"/>
          <w:insideH w:val="nil"/>
          <w:insideV w:val="nil"/>
        </w:tcBorders>
        <w:shd w:val="clear" w:color="auto" w:fill="3AA095" w:themeFill="accent2" w:themeFillShade="BF"/>
      </w:tcPr>
    </w:tblStylePr>
    <w:tblStylePr w:type="band1Horz">
      <w:tblPr/>
      <w:tcPr>
        <w:tcBorders>
          <w:top w:val="nil"/>
          <w:left w:val="nil"/>
          <w:bottom w:val="nil"/>
          <w:right w:val="nil"/>
          <w:insideH w:val="nil"/>
          <w:insideV w:val="nil"/>
        </w:tcBorders>
        <w:shd w:val="clear" w:color="auto" w:fill="3AA095" w:themeFill="accent2" w:themeFillShade="BF"/>
      </w:tcPr>
    </w:tblStylePr>
  </w:style>
  <w:style w:type="table" w:styleId="DarkList-Accent3">
    <w:name w:val="Dark List Accent 3"/>
    <w:basedOn w:val="TableNormal"/>
    <w:uiPriority w:val="70"/>
    <w:semiHidden/>
    <w:unhideWhenUsed/>
    <w:rsid w:val="005722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5E04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7F1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3C02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3C021" w:themeFill="accent3" w:themeFillShade="BF"/>
      </w:tcPr>
    </w:tblStylePr>
    <w:tblStylePr w:type="band1Vert">
      <w:tblPr/>
      <w:tcPr>
        <w:tcBorders>
          <w:top w:val="nil"/>
          <w:left w:val="nil"/>
          <w:bottom w:val="nil"/>
          <w:right w:val="nil"/>
          <w:insideH w:val="nil"/>
          <w:insideV w:val="nil"/>
        </w:tcBorders>
        <w:shd w:val="clear" w:color="auto" w:fill="B3C021" w:themeFill="accent3" w:themeFillShade="BF"/>
      </w:tcPr>
    </w:tblStylePr>
    <w:tblStylePr w:type="band1Horz">
      <w:tblPr/>
      <w:tcPr>
        <w:tcBorders>
          <w:top w:val="nil"/>
          <w:left w:val="nil"/>
          <w:bottom w:val="nil"/>
          <w:right w:val="nil"/>
          <w:insideH w:val="nil"/>
          <w:insideV w:val="nil"/>
        </w:tcBorders>
        <w:shd w:val="clear" w:color="auto" w:fill="B3C021" w:themeFill="accent3" w:themeFillShade="BF"/>
      </w:tcPr>
    </w:tblStylePr>
  </w:style>
  <w:style w:type="table" w:styleId="DarkList-Accent4">
    <w:name w:val="Dark List Accent 4"/>
    <w:basedOn w:val="TableNormal"/>
    <w:uiPriority w:val="70"/>
    <w:semiHidden/>
    <w:unhideWhenUsed/>
    <w:rsid w:val="005722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2C4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687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09DB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09DB5" w:themeFill="accent4" w:themeFillShade="BF"/>
      </w:tcPr>
    </w:tblStylePr>
    <w:tblStylePr w:type="band1Vert">
      <w:tblPr/>
      <w:tcPr>
        <w:tcBorders>
          <w:top w:val="nil"/>
          <w:left w:val="nil"/>
          <w:bottom w:val="nil"/>
          <w:right w:val="nil"/>
          <w:insideH w:val="nil"/>
          <w:insideV w:val="nil"/>
        </w:tcBorders>
        <w:shd w:val="clear" w:color="auto" w:fill="209DB5" w:themeFill="accent4" w:themeFillShade="BF"/>
      </w:tcPr>
    </w:tblStylePr>
    <w:tblStylePr w:type="band1Horz">
      <w:tblPr/>
      <w:tcPr>
        <w:tcBorders>
          <w:top w:val="nil"/>
          <w:left w:val="nil"/>
          <w:bottom w:val="nil"/>
          <w:right w:val="nil"/>
          <w:insideH w:val="nil"/>
          <w:insideV w:val="nil"/>
        </w:tcBorders>
        <w:shd w:val="clear" w:color="auto" w:fill="209DB5" w:themeFill="accent4" w:themeFillShade="BF"/>
      </w:tcPr>
    </w:tblStylePr>
  </w:style>
  <w:style w:type="table" w:styleId="DarkList-Accent5">
    <w:name w:val="Dark List Accent 5"/>
    <w:basedOn w:val="TableNormal"/>
    <w:uiPriority w:val="70"/>
    <w:semiHidden/>
    <w:unhideWhenUsed/>
    <w:rsid w:val="005722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49B8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44D4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E746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E7465" w:themeFill="accent5" w:themeFillShade="BF"/>
      </w:tcPr>
    </w:tblStylePr>
    <w:tblStylePr w:type="band1Vert">
      <w:tblPr/>
      <w:tcPr>
        <w:tcBorders>
          <w:top w:val="nil"/>
          <w:left w:val="nil"/>
          <w:bottom w:val="nil"/>
          <w:right w:val="nil"/>
          <w:insideH w:val="nil"/>
          <w:insideV w:val="nil"/>
        </w:tcBorders>
        <w:shd w:val="clear" w:color="auto" w:fill="7E7465" w:themeFill="accent5" w:themeFillShade="BF"/>
      </w:tcPr>
    </w:tblStylePr>
    <w:tblStylePr w:type="band1Horz">
      <w:tblPr/>
      <w:tcPr>
        <w:tcBorders>
          <w:top w:val="nil"/>
          <w:left w:val="nil"/>
          <w:bottom w:val="nil"/>
          <w:right w:val="nil"/>
          <w:insideH w:val="nil"/>
          <w:insideV w:val="nil"/>
        </w:tcBorders>
        <w:shd w:val="clear" w:color="auto" w:fill="7E7465" w:themeFill="accent5" w:themeFillShade="BF"/>
      </w:tcPr>
    </w:tblStylePr>
  </w:style>
  <w:style w:type="table" w:styleId="DarkList-Accent6">
    <w:name w:val="Dark List Accent 6"/>
    <w:basedOn w:val="TableNormal"/>
    <w:uiPriority w:val="70"/>
    <w:semiHidden/>
    <w:unhideWhenUsed/>
    <w:rsid w:val="005722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C4C4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252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4383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43833" w:themeFill="accent6" w:themeFillShade="BF"/>
      </w:tcPr>
    </w:tblStylePr>
    <w:tblStylePr w:type="band1Vert">
      <w:tblPr/>
      <w:tcPr>
        <w:tcBorders>
          <w:top w:val="nil"/>
          <w:left w:val="nil"/>
          <w:bottom w:val="nil"/>
          <w:right w:val="nil"/>
          <w:insideH w:val="nil"/>
          <w:insideV w:val="nil"/>
        </w:tcBorders>
        <w:shd w:val="clear" w:color="auto" w:fill="443833" w:themeFill="accent6" w:themeFillShade="BF"/>
      </w:tcPr>
    </w:tblStylePr>
    <w:tblStylePr w:type="band1Horz">
      <w:tblPr/>
      <w:tcPr>
        <w:tcBorders>
          <w:top w:val="nil"/>
          <w:left w:val="nil"/>
          <w:bottom w:val="nil"/>
          <w:right w:val="nil"/>
          <w:insideH w:val="nil"/>
          <w:insideV w:val="nil"/>
        </w:tcBorders>
        <w:shd w:val="clear" w:color="auto" w:fill="443833" w:themeFill="accent6" w:themeFillShade="BF"/>
      </w:tcPr>
    </w:tblStylePr>
  </w:style>
  <w:style w:type="paragraph" w:styleId="DocumentMap">
    <w:name w:val="Document Map"/>
    <w:basedOn w:val="Normal"/>
    <w:link w:val="DocumentMapChar"/>
    <w:uiPriority w:val="99"/>
    <w:semiHidden/>
    <w:unhideWhenUsed/>
    <w:rsid w:val="0057222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572222"/>
    <w:rPr>
      <w:rFonts w:ascii="Segoe UI" w:hAnsi="Segoe UI" w:cs="Segoe UI"/>
      <w:kern w:val="16"/>
      <w:sz w:val="22"/>
      <w:szCs w:val="16"/>
      <w14:ligatures w14:val="standardContextual"/>
      <w14:numForm w14:val="oldStyle"/>
      <w14:numSpacing w14:val="proportional"/>
      <w14:cntxtAlts/>
    </w:rPr>
  </w:style>
  <w:style w:type="paragraph" w:styleId="E-mailSignature">
    <w:name w:val="E-mail Signature"/>
    <w:basedOn w:val="Normal"/>
    <w:link w:val="E-mailSignatureChar"/>
    <w:uiPriority w:val="99"/>
    <w:semiHidden/>
    <w:unhideWhenUsed/>
    <w:rsid w:val="00572222"/>
    <w:pPr>
      <w:spacing w:after="0" w:line="240" w:lineRule="auto"/>
    </w:pPr>
  </w:style>
  <w:style w:type="character" w:customStyle="1" w:styleId="E-mailSignatureChar">
    <w:name w:val="E-mail Signature Char"/>
    <w:basedOn w:val="DefaultParagraphFont"/>
    <w:link w:val="E-mailSignature"/>
    <w:uiPriority w:val="99"/>
    <w:semiHidden/>
    <w:rsid w:val="00572222"/>
    <w:rPr>
      <w:kern w:val="16"/>
      <w:sz w:val="22"/>
      <w14:ligatures w14:val="standardContextual"/>
      <w14:numForm w14:val="oldStyle"/>
      <w14:numSpacing w14:val="proportional"/>
      <w14:cntxtAlts/>
    </w:rPr>
  </w:style>
  <w:style w:type="character" w:styleId="Emphasis">
    <w:name w:val="Emphasis"/>
    <w:basedOn w:val="DefaultParagraphFont"/>
    <w:uiPriority w:val="20"/>
    <w:semiHidden/>
    <w:qFormat/>
    <w:rsid w:val="00572222"/>
    <w:rPr>
      <w:i/>
      <w:iCs/>
      <w:sz w:val="22"/>
    </w:rPr>
  </w:style>
  <w:style w:type="character" w:styleId="EndnoteReference">
    <w:name w:val="endnote reference"/>
    <w:basedOn w:val="DefaultParagraphFont"/>
    <w:uiPriority w:val="99"/>
    <w:semiHidden/>
    <w:unhideWhenUsed/>
    <w:rsid w:val="00572222"/>
    <w:rPr>
      <w:sz w:val="22"/>
      <w:vertAlign w:val="superscript"/>
    </w:rPr>
  </w:style>
  <w:style w:type="paragraph" w:styleId="EndnoteText">
    <w:name w:val="endnote text"/>
    <w:basedOn w:val="Normal"/>
    <w:link w:val="EndnoteTextChar"/>
    <w:uiPriority w:val="99"/>
    <w:semiHidden/>
    <w:unhideWhenUsed/>
    <w:rsid w:val="00572222"/>
    <w:pPr>
      <w:spacing w:after="0" w:line="240" w:lineRule="auto"/>
    </w:pPr>
  </w:style>
  <w:style w:type="character" w:customStyle="1" w:styleId="EndnoteTextChar">
    <w:name w:val="Endnote Text Char"/>
    <w:basedOn w:val="DefaultParagraphFont"/>
    <w:link w:val="EndnoteText"/>
    <w:uiPriority w:val="99"/>
    <w:semiHidden/>
    <w:rsid w:val="00572222"/>
    <w:rPr>
      <w:kern w:val="16"/>
      <w:sz w:val="22"/>
      <w14:ligatures w14:val="standardContextual"/>
      <w14:numForm w14:val="oldStyle"/>
      <w14:numSpacing w14:val="proportional"/>
      <w14:cntxtAlts/>
    </w:rPr>
  </w:style>
  <w:style w:type="paragraph" w:styleId="EnvelopeAddress">
    <w:name w:val="envelope address"/>
    <w:basedOn w:val="Normal"/>
    <w:uiPriority w:val="99"/>
    <w:semiHidden/>
    <w:unhideWhenUsed/>
    <w:rsid w:val="0057222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72222"/>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0F51EC"/>
    <w:rPr>
      <w:color w:val="276B64" w:themeColor="accent2" w:themeShade="80"/>
      <w:sz w:val="22"/>
      <w:u w:val="single"/>
    </w:rPr>
  </w:style>
  <w:style w:type="character" w:styleId="FootnoteReference">
    <w:name w:val="footnote reference"/>
    <w:basedOn w:val="DefaultParagraphFont"/>
    <w:uiPriority w:val="99"/>
    <w:semiHidden/>
    <w:unhideWhenUsed/>
    <w:rsid w:val="00572222"/>
    <w:rPr>
      <w:sz w:val="22"/>
      <w:vertAlign w:val="superscript"/>
    </w:rPr>
  </w:style>
  <w:style w:type="paragraph" w:styleId="FootnoteText">
    <w:name w:val="footnote text"/>
    <w:basedOn w:val="Normal"/>
    <w:link w:val="FootnoteTextChar"/>
    <w:uiPriority w:val="99"/>
    <w:semiHidden/>
    <w:unhideWhenUsed/>
    <w:rsid w:val="00572222"/>
    <w:pPr>
      <w:spacing w:after="0" w:line="240" w:lineRule="auto"/>
    </w:pPr>
  </w:style>
  <w:style w:type="character" w:customStyle="1" w:styleId="FootnoteTextChar">
    <w:name w:val="Footnote Text Char"/>
    <w:basedOn w:val="DefaultParagraphFont"/>
    <w:link w:val="FootnoteText"/>
    <w:uiPriority w:val="99"/>
    <w:semiHidden/>
    <w:rsid w:val="00572222"/>
    <w:rPr>
      <w:kern w:val="16"/>
      <w:sz w:val="22"/>
      <w14:ligatures w14:val="standardContextual"/>
      <w14:numForm w14:val="oldStyle"/>
      <w14:numSpacing w14:val="proportional"/>
      <w14:cntxtAlts/>
    </w:rPr>
  </w:style>
  <w:style w:type="table" w:customStyle="1" w:styleId="GridTable1Light">
    <w:name w:val="Grid Table 1 Light"/>
    <w:basedOn w:val="TableNormal"/>
    <w:uiPriority w:val="46"/>
    <w:rsid w:val="00572222"/>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572222"/>
    <w:pPr>
      <w:spacing w:after="0" w:line="240" w:lineRule="auto"/>
    </w:pPr>
    <w:tblPr>
      <w:tblStyleRowBandSize w:val="1"/>
      <w:tblStyleColBandSize w:val="1"/>
      <w:tblInd w:w="0" w:type="dxa"/>
      <w:tblBorders>
        <w:top w:val="single" w:sz="4" w:space="0" w:color="F9B9AD" w:themeColor="accent1" w:themeTint="66"/>
        <w:left w:val="single" w:sz="4" w:space="0" w:color="F9B9AD" w:themeColor="accent1" w:themeTint="66"/>
        <w:bottom w:val="single" w:sz="4" w:space="0" w:color="F9B9AD" w:themeColor="accent1" w:themeTint="66"/>
        <w:right w:val="single" w:sz="4" w:space="0" w:color="F9B9AD" w:themeColor="accent1" w:themeTint="66"/>
        <w:insideH w:val="single" w:sz="4" w:space="0" w:color="F9B9AD" w:themeColor="accent1" w:themeTint="66"/>
        <w:insideV w:val="single" w:sz="4" w:space="0" w:color="F9B9AD" w:themeColor="accent1" w:themeTint="66"/>
      </w:tblBorders>
      <w:tblCellMar>
        <w:top w:w="0" w:type="dxa"/>
        <w:left w:w="108" w:type="dxa"/>
        <w:bottom w:w="0" w:type="dxa"/>
        <w:right w:w="108" w:type="dxa"/>
      </w:tblCellMar>
    </w:tblPr>
    <w:tblStylePr w:type="firstRow">
      <w:rPr>
        <w:b/>
        <w:bCs/>
      </w:rPr>
      <w:tblPr/>
      <w:tcPr>
        <w:tcBorders>
          <w:bottom w:val="single" w:sz="12" w:space="0" w:color="F69684" w:themeColor="accent1" w:themeTint="99"/>
        </w:tcBorders>
      </w:tcPr>
    </w:tblStylePr>
    <w:tblStylePr w:type="lastRow">
      <w:rPr>
        <w:b/>
        <w:bCs/>
      </w:rPr>
      <w:tblPr/>
      <w:tcPr>
        <w:tcBorders>
          <w:top w:val="double" w:sz="2" w:space="0" w:color="F69684"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572222"/>
    <w:pPr>
      <w:spacing w:after="0" w:line="240" w:lineRule="auto"/>
    </w:pPr>
    <w:tblPr>
      <w:tblStyleRowBandSize w:val="1"/>
      <w:tblStyleColBandSize w:val="1"/>
      <w:tblInd w:w="0" w:type="dxa"/>
      <w:tblBorders>
        <w:top w:val="single" w:sz="4" w:space="0" w:color="BFE7E3" w:themeColor="accent2" w:themeTint="66"/>
        <w:left w:val="single" w:sz="4" w:space="0" w:color="BFE7E3" w:themeColor="accent2" w:themeTint="66"/>
        <w:bottom w:val="single" w:sz="4" w:space="0" w:color="BFE7E3" w:themeColor="accent2" w:themeTint="66"/>
        <w:right w:val="single" w:sz="4" w:space="0" w:color="BFE7E3" w:themeColor="accent2" w:themeTint="66"/>
        <w:insideH w:val="single" w:sz="4" w:space="0" w:color="BFE7E3" w:themeColor="accent2" w:themeTint="66"/>
        <w:insideV w:val="single" w:sz="4" w:space="0" w:color="BFE7E3" w:themeColor="accent2" w:themeTint="66"/>
      </w:tblBorders>
      <w:tblCellMar>
        <w:top w:w="0" w:type="dxa"/>
        <w:left w:w="108" w:type="dxa"/>
        <w:bottom w:w="0" w:type="dxa"/>
        <w:right w:w="108" w:type="dxa"/>
      </w:tblCellMar>
    </w:tblPr>
    <w:tblStylePr w:type="firstRow">
      <w:rPr>
        <w:b/>
        <w:bCs/>
      </w:rPr>
      <w:tblPr/>
      <w:tcPr>
        <w:tcBorders>
          <w:bottom w:val="single" w:sz="12" w:space="0" w:color="9FDCD5" w:themeColor="accent2" w:themeTint="99"/>
        </w:tcBorders>
      </w:tcPr>
    </w:tblStylePr>
    <w:tblStylePr w:type="lastRow">
      <w:rPr>
        <w:b/>
        <w:bCs/>
      </w:rPr>
      <w:tblPr/>
      <w:tcPr>
        <w:tcBorders>
          <w:top w:val="double" w:sz="2" w:space="0" w:color="9FDCD5"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572222"/>
    <w:pPr>
      <w:spacing w:after="0" w:line="240" w:lineRule="auto"/>
    </w:pPr>
    <w:tblPr>
      <w:tblStyleRowBandSize w:val="1"/>
      <w:tblStyleColBandSize w:val="1"/>
      <w:tblInd w:w="0" w:type="dxa"/>
      <w:tblBorders>
        <w:top w:val="single" w:sz="4" w:space="0" w:color="EEF2B8" w:themeColor="accent3" w:themeTint="66"/>
        <w:left w:val="single" w:sz="4" w:space="0" w:color="EEF2B8" w:themeColor="accent3" w:themeTint="66"/>
        <w:bottom w:val="single" w:sz="4" w:space="0" w:color="EEF2B8" w:themeColor="accent3" w:themeTint="66"/>
        <w:right w:val="single" w:sz="4" w:space="0" w:color="EEF2B8" w:themeColor="accent3" w:themeTint="66"/>
        <w:insideH w:val="single" w:sz="4" w:space="0" w:color="EEF2B8" w:themeColor="accent3" w:themeTint="66"/>
        <w:insideV w:val="single" w:sz="4" w:space="0" w:color="EEF2B8" w:themeColor="accent3" w:themeTint="66"/>
      </w:tblBorders>
      <w:tblCellMar>
        <w:top w:w="0" w:type="dxa"/>
        <w:left w:w="108" w:type="dxa"/>
        <w:bottom w:w="0" w:type="dxa"/>
        <w:right w:w="108" w:type="dxa"/>
      </w:tblCellMar>
    </w:tblPr>
    <w:tblStylePr w:type="firstRow">
      <w:rPr>
        <w:b/>
        <w:bCs/>
      </w:rPr>
      <w:tblPr/>
      <w:tcPr>
        <w:tcBorders>
          <w:bottom w:val="single" w:sz="12" w:space="0" w:color="E5EC94" w:themeColor="accent3" w:themeTint="99"/>
        </w:tcBorders>
      </w:tcPr>
    </w:tblStylePr>
    <w:tblStylePr w:type="lastRow">
      <w:rPr>
        <w:b/>
        <w:bCs/>
      </w:rPr>
      <w:tblPr/>
      <w:tcPr>
        <w:tcBorders>
          <w:top w:val="double" w:sz="2" w:space="0" w:color="E5EC94"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572222"/>
    <w:pPr>
      <w:spacing w:after="0" w:line="240" w:lineRule="auto"/>
    </w:pPr>
    <w:tblPr>
      <w:tblStyleRowBandSize w:val="1"/>
      <w:tblStyleColBandSize w:val="1"/>
      <w:tblInd w:w="0" w:type="dxa"/>
      <w:tblBorders>
        <w:top w:val="single" w:sz="4" w:space="0" w:color="B3E7F1" w:themeColor="accent4" w:themeTint="66"/>
        <w:left w:val="single" w:sz="4" w:space="0" w:color="B3E7F1" w:themeColor="accent4" w:themeTint="66"/>
        <w:bottom w:val="single" w:sz="4" w:space="0" w:color="B3E7F1" w:themeColor="accent4" w:themeTint="66"/>
        <w:right w:val="single" w:sz="4" w:space="0" w:color="B3E7F1" w:themeColor="accent4" w:themeTint="66"/>
        <w:insideH w:val="single" w:sz="4" w:space="0" w:color="B3E7F1" w:themeColor="accent4" w:themeTint="66"/>
        <w:insideV w:val="single" w:sz="4" w:space="0" w:color="B3E7F1" w:themeColor="accent4" w:themeTint="66"/>
      </w:tblBorders>
      <w:tblCellMar>
        <w:top w:w="0" w:type="dxa"/>
        <w:left w:w="108" w:type="dxa"/>
        <w:bottom w:w="0" w:type="dxa"/>
        <w:right w:w="108" w:type="dxa"/>
      </w:tblCellMar>
    </w:tblPr>
    <w:tblStylePr w:type="firstRow">
      <w:rPr>
        <w:b/>
        <w:bCs/>
      </w:rPr>
      <w:tblPr/>
      <w:tcPr>
        <w:tcBorders>
          <w:bottom w:val="single" w:sz="12" w:space="0" w:color="8DDBEA" w:themeColor="accent4" w:themeTint="99"/>
        </w:tcBorders>
      </w:tcPr>
    </w:tblStylePr>
    <w:tblStylePr w:type="lastRow">
      <w:rPr>
        <w:b/>
        <w:bCs/>
      </w:rPr>
      <w:tblPr/>
      <w:tcPr>
        <w:tcBorders>
          <w:top w:val="double" w:sz="2" w:space="0" w:color="8DDBEA"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572222"/>
    <w:pPr>
      <w:spacing w:after="0" w:line="240" w:lineRule="auto"/>
    </w:pPr>
    <w:tblPr>
      <w:tblStyleRowBandSize w:val="1"/>
      <w:tblStyleColBandSize w:val="1"/>
      <w:tblInd w:w="0" w:type="dxa"/>
      <w:tblBorders>
        <w:top w:val="single" w:sz="4" w:space="0" w:color="DAD7D1" w:themeColor="accent5" w:themeTint="66"/>
        <w:left w:val="single" w:sz="4" w:space="0" w:color="DAD7D1" w:themeColor="accent5" w:themeTint="66"/>
        <w:bottom w:val="single" w:sz="4" w:space="0" w:color="DAD7D1" w:themeColor="accent5" w:themeTint="66"/>
        <w:right w:val="single" w:sz="4" w:space="0" w:color="DAD7D1" w:themeColor="accent5" w:themeTint="66"/>
        <w:insideH w:val="single" w:sz="4" w:space="0" w:color="DAD7D1" w:themeColor="accent5" w:themeTint="66"/>
        <w:insideV w:val="single" w:sz="4" w:space="0" w:color="DAD7D1" w:themeColor="accent5" w:themeTint="66"/>
      </w:tblBorders>
      <w:tblCellMar>
        <w:top w:w="0" w:type="dxa"/>
        <w:left w:w="108" w:type="dxa"/>
        <w:bottom w:w="0" w:type="dxa"/>
        <w:right w:w="108" w:type="dxa"/>
      </w:tblCellMar>
    </w:tblPr>
    <w:tblStylePr w:type="firstRow">
      <w:rPr>
        <w:b/>
        <w:bCs/>
      </w:rPr>
      <w:tblPr/>
      <w:tcPr>
        <w:tcBorders>
          <w:bottom w:val="single" w:sz="12" w:space="0" w:color="C8C3BA" w:themeColor="accent5" w:themeTint="99"/>
        </w:tcBorders>
      </w:tcPr>
    </w:tblStylePr>
    <w:tblStylePr w:type="lastRow">
      <w:rPr>
        <w:b/>
        <w:bCs/>
      </w:rPr>
      <w:tblPr/>
      <w:tcPr>
        <w:tcBorders>
          <w:top w:val="double" w:sz="2" w:space="0" w:color="C8C3BA"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572222"/>
    <w:pPr>
      <w:spacing w:after="0" w:line="240" w:lineRule="auto"/>
    </w:pPr>
    <w:tblPr>
      <w:tblStyleRowBandSize w:val="1"/>
      <w:tblStyleColBandSize w:val="1"/>
      <w:tblInd w:w="0" w:type="dxa"/>
      <w:tblBorders>
        <w:top w:val="single" w:sz="4" w:space="0" w:color="C3B5AE" w:themeColor="accent6" w:themeTint="66"/>
        <w:left w:val="single" w:sz="4" w:space="0" w:color="C3B5AE" w:themeColor="accent6" w:themeTint="66"/>
        <w:bottom w:val="single" w:sz="4" w:space="0" w:color="C3B5AE" w:themeColor="accent6" w:themeTint="66"/>
        <w:right w:val="single" w:sz="4" w:space="0" w:color="C3B5AE" w:themeColor="accent6" w:themeTint="66"/>
        <w:insideH w:val="single" w:sz="4" w:space="0" w:color="C3B5AE" w:themeColor="accent6" w:themeTint="66"/>
        <w:insideV w:val="single" w:sz="4" w:space="0" w:color="C3B5AE" w:themeColor="accent6" w:themeTint="66"/>
      </w:tblBorders>
      <w:tblCellMar>
        <w:top w:w="0" w:type="dxa"/>
        <w:left w:w="108" w:type="dxa"/>
        <w:bottom w:w="0" w:type="dxa"/>
        <w:right w:w="108" w:type="dxa"/>
      </w:tblCellMar>
    </w:tblPr>
    <w:tblStylePr w:type="firstRow">
      <w:rPr>
        <w:b/>
        <w:bCs/>
      </w:rPr>
      <w:tblPr/>
      <w:tcPr>
        <w:tcBorders>
          <w:bottom w:val="single" w:sz="12" w:space="0" w:color="A59086" w:themeColor="accent6" w:themeTint="99"/>
        </w:tcBorders>
      </w:tcPr>
    </w:tblStylePr>
    <w:tblStylePr w:type="lastRow">
      <w:rPr>
        <w:b/>
        <w:bCs/>
      </w:rPr>
      <w:tblPr/>
      <w:tcPr>
        <w:tcBorders>
          <w:top w:val="double" w:sz="2" w:space="0" w:color="A59086"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572222"/>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572222"/>
    <w:pPr>
      <w:spacing w:after="0" w:line="240" w:lineRule="auto"/>
    </w:pPr>
    <w:tblPr>
      <w:tblStyleRowBandSize w:val="1"/>
      <w:tblStyleColBandSize w:val="1"/>
      <w:tblInd w:w="0" w:type="dxa"/>
      <w:tblBorders>
        <w:top w:val="single" w:sz="2" w:space="0" w:color="F69684" w:themeColor="accent1" w:themeTint="99"/>
        <w:bottom w:val="single" w:sz="2" w:space="0" w:color="F69684" w:themeColor="accent1" w:themeTint="99"/>
        <w:insideH w:val="single" w:sz="2" w:space="0" w:color="F69684" w:themeColor="accent1" w:themeTint="99"/>
        <w:insideV w:val="single" w:sz="2" w:space="0" w:color="F69684" w:themeColor="accent1" w:themeTint="99"/>
      </w:tblBorders>
      <w:tblCellMar>
        <w:top w:w="0" w:type="dxa"/>
        <w:left w:w="108" w:type="dxa"/>
        <w:bottom w:w="0" w:type="dxa"/>
        <w:right w:w="108" w:type="dxa"/>
      </w:tblCellMar>
    </w:tblPr>
    <w:tblStylePr w:type="firstRow">
      <w:rPr>
        <w:b/>
        <w:bCs/>
      </w:rPr>
      <w:tblPr/>
      <w:tcPr>
        <w:tcBorders>
          <w:top w:val="nil"/>
          <w:bottom w:val="single" w:sz="12" w:space="0" w:color="F69684" w:themeColor="accent1" w:themeTint="99"/>
          <w:insideH w:val="nil"/>
          <w:insideV w:val="nil"/>
        </w:tcBorders>
        <w:shd w:val="clear" w:color="auto" w:fill="FFFFFF" w:themeFill="background1"/>
      </w:tcPr>
    </w:tblStylePr>
    <w:tblStylePr w:type="lastRow">
      <w:rPr>
        <w:b/>
        <w:bCs/>
      </w:rPr>
      <w:tblPr/>
      <w:tcPr>
        <w:tcBorders>
          <w:top w:val="double" w:sz="2" w:space="0" w:color="F6968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customStyle="1" w:styleId="GridTable2Accent2">
    <w:name w:val="Grid Table 2 Accent 2"/>
    <w:basedOn w:val="TableNormal"/>
    <w:uiPriority w:val="47"/>
    <w:rsid w:val="00572222"/>
    <w:pPr>
      <w:spacing w:after="0" w:line="240" w:lineRule="auto"/>
    </w:pPr>
    <w:tblPr>
      <w:tblStyleRowBandSize w:val="1"/>
      <w:tblStyleColBandSize w:val="1"/>
      <w:tblInd w:w="0" w:type="dxa"/>
      <w:tblBorders>
        <w:top w:val="single" w:sz="2" w:space="0" w:color="9FDCD5" w:themeColor="accent2" w:themeTint="99"/>
        <w:bottom w:val="single" w:sz="2" w:space="0" w:color="9FDCD5" w:themeColor="accent2" w:themeTint="99"/>
        <w:insideH w:val="single" w:sz="2" w:space="0" w:color="9FDCD5" w:themeColor="accent2" w:themeTint="99"/>
        <w:insideV w:val="single" w:sz="2" w:space="0" w:color="9FDCD5" w:themeColor="accent2" w:themeTint="99"/>
      </w:tblBorders>
      <w:tblCellMar>
        <w:top w:w="0" w:type="dxa"/>
        <w:left w:w="108" w:type="dxa"/>
        <w:bottom w:w="0" w:type="dxa"/>
        <w:right w:w="108" w:type="dxa"/>
      </w:tblCellMar>
    </w:tblPr>
    <w:tblStylePr w:type="firstRow">
      <w:rPr>
        <w:b/>
        <w:bCs/>
      </w:rPr>
      <w:tblPr/>
      <w:tcPr>
        <w:tcBorders>
          <w:top w:val="nil"/>
          <w:bottom w:val="single" w:sz="12" w:space="0" w:color="9FDCD5" w:themeColor="accent2" w:themeTint="99"/>
          <w:insideH w:val="nil"/>
          <w:insideV w:val="nil"/>
        </w:tcBorders>
        <w:shd w:val="clear" w:color="auto" w:fill="FFFFFF" w:themeFill="background1"/>
      </w:tcPr>
    </w:tblStylePr>
    <w:tblStylePr w:type="lastRow">
      <w:rPr>
        <w:b/>
        <w:bCs/>
      </w:rPr>
      <w:tblPr/>
      <w:tcPr>
        <w:tcBorders>
          <w:top w:val="double" w:sz="2" w:space="0" w:color="9FDCD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customStyle="1" w:styleId="GridTable2Accent3">
    <w:name w:val="Grid Table 2 Accent 3"/>
    <w:basedOn w:val="TableNormal"/>
    <w:uiPriority w:val="47"/>
    <w:rsid w:val="00572222"/>
    <w:pPr>
      <w:spacing w:after="0" w:line="240" w:lineRule="auto"/>
    </w:pPr>
    <w:tblPr>
      <w:tblStyleRowBandSize w:val="1"/>
      <w:tblStyleColBandSize w:val="1"/>
      <w:tblInd w:w="0" w:type="dxa"/>
      <w:tblBorders>
        <w:top w:val="single" w:sz="2" w:space="0" w:color="E5EC94" w:themeColor="accent3" w:themeTint="99"/>
        <w:bottom w:val="single" w:sz="2" w:space="0" w:color="E5EC94" w:themeColor="accent3" w:themeTint="99"/>
        <w:insideH w:val="single" w:sz="2" w:space="0" w:color="E5EC94" w:themeColor="accent3" w:themeTint="99"/>
        <w:insideV w:val="single" w:sz="2" w:space="0" w:color="E5EC94" w:themeColor="accent3" w:themeTint="99"/>
      </w:tblBorders>
      <w:tblCellMar>
        <w:top w:w="0" w:type="dxa"/>
        <w:left w:w="108" w:type="dxa"/>
        <w:bottom w:w="0" w:type="dxa"/>
        <w:right w:w="108" w:type="dxa"/>
      </w:tblCellMar>
    </w:tblPr>
    <w:tblStylePr w:type="firstRow">
      <w:rPr>
        <w:b/>
        <w:bCs/>
      </w:rPr>
      <w:tblPr/>
      <w:tcPr>
        <w:tcBorders>
          <w:top w:val="nil"/>
          <w:bottom w:val="single" w:sz="12" w:space="0" w:color="E5EC94" w:themeColor="accent3" w:themeTint="99"/>
          <w:insideH w:val="nil"/>
          <w:insideV w:val="nil"/>
        </w:tcBorders>
        <w:shd w:val="clear" w:color="auto" w:fill="FFFFFF" w:themeFill="background1"/>
      </w:tcPr>
    </w:tblStylePr>
    <w:tblStylePr w:type="lastRow">
      <w:rPr>
        <w:b/>
        <w:bCs/>
      </w:rPr>
      <w:tblPr/>
      <w:tcPr>
        <w:tcBorders>
          <w:top w:val="double" w:sz="2" w:space="0" w:color="E5EC9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customStyle="1" w:styleId="GridTable2Accent4">
    <w:name w:val="Grid Table 2 Accent 4"/>
    <w:basedOn w:val="TableNormal"/>
    <w:uiPriority w:val="47"/>
    <w:rsid w:val="00572222"/>
    <w:pPr>
      <w:spacing w:after="0" w:line="240" w:lineRule="auto"/>
    </w:pPr>
    <w:tblPr>
      <w:tblStyleRowBandSize w:val="1"/>
      <w:tblStyleColBandSize w:val="1"/>
      <w:tblInd w:w="0" w:type="dxa"/>
      <w:tblBorders>
        <w:top w:val="single" w:sz="2" w:space="0" w:color="8DDBEA" w:themeColor="accent4" w:themeTint="99"/>
        <w:bottom w:val="single" w:sz="2" w:space="0" w:color="8DDBEA" w:themeColor="accent4" w:themeTint="99"/>
        <w:insideH w:val="single" w:sz="2" w:space="0" w:color="8DDBEA" w:themeColor="accent4" w:themeTint="99"/>
        <w:insideV w:val="single" w:sz="2" w:space="0" w:color="8DDBEA" w:themeColor="accent4" w:themeTint="99"/>
      </w:tblBorders>
      <w:tblCellMar>
        <w:top w:w="0" w:type="dxa"/>
        <w:left w:w="108" w:type="dxa"/>
        <w:bottom w:w="0" w:type="dxa"/>
        <w:right w:w="108" w:type="dxa"/>
      </w:tblCellMar>
    </w:tblPr>
    <w:tblStylePr w:type="firstRow">
      <w:rPr>
        <w:b/>
        <w:bCs/>
      </w:rPr>
      <w:tblPr/>
      <w:tcPr>
        <w:tcBorders>
          <w:top w:val="nil"/>
          <w:bottom w:val="single" w:sz="12" w:space="0" w:color="8DDBEA" w:themeColor="accent4" w:themeTint="99"/>
          <w:insideH w:val="nil"/>
          <w:insideV w:val="nil"/>
        </w:tcBorders>
        <w:shd w:val="clear" w:color="auto" w:fill="FFFFFF" w:themeFill="background1"/>
      </w:tcPr>
    </w:tblStylePr>
    <w:tblStylePr w:type="lastRow">
      <w:rPr>
        <w:b/>
        <w:bCs/>
      </w:rPr>
      <w:tblPr/>
      <w:tcPr>
        <w:tcBorders>
          <w:top w:val="double" w:sz="2" w:space="0" w:color="8DDB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customStyle="1" w:styleId="GridTable2Accent5">
    <w:name w:val="Grid Table 2 Accent 5"/>
    <w:basedOn w:val="TableNormal"/>
    <w:uiPriority w:val="47"/>
    <w:rsid w:val="00572222"/>
    <w:pPr>
      <w:spacing w:after="0" w:line="240" w:lineRule="auto"/>
    </w:pPr>
    <w:tblPr>
      <w:tblStyleRowBandSize w:val="1"/>
      <w:tblStyleColBandSize w:val="1"/>
      <w:tblInd w:w="0" w:type="dxa"/>
      <w:tblBorders>
        <w:top w:val="single" w:sz="2" w:space="0" w:color="C8C3BA" w:themeColor="accent5" w:themeTint="99"/>
        <w:bottom w:val="single" w:sz="2" w:space="0" w:color="C8C3BA" w:themeColor="accent5" w:themeTint="99"/>
        <w:insideH w:val="single" w:sz="2" w:space="0" w:color="C8C3BA" w:themeColor="accent5" w:themeTint="99"/>
        <w:insideV w:val="single" w:sz="2" w:space="0" w:color="C8C3BA" w:themeColor="accent5" w:themeTint="99"/>
      </w:tblBorders>
      <w:tblCellMar>
        <w:top w:w="0" w:type="dxa"/>
        <w:left w:w="108" w:type="dxa"/>
        <w:bottom w:w="0" w:type="dxa"/>
        <w:right w:w="108" w:type="dxa"/>
      </w:tblCellMar>
    </w:tblPr>
    <w:tblStylePr w:type="firstRow">
      <w:rPr>
        <w:b/>
        <w:bCs/>
      </w:rPr>
      <w:tblPr/>
      <w:tcPr>
        <w:tcBorders>
          <w:top w:val="nil"/>
          <w:bottom w:val="single" w:sz="12" w:space="0" w:color="C8C3BA" w:themeColor="accent5" w:themeTint="99"/>
          <w:insideH w:val="nil"/>
          <w:insideV w:val="nil"/>
        </w:tcBorders>
        <w:shd w:val="clear" w:color="auto" w:fill="FFFFFF" w:themeFill="background1"/>
      </w:tcPr>
    </w:tblStylePr>
    <w:tblStylePr w:type="lastRow">
      <w:rPr>
        <w:b/>
        <w:bCs/>
      </w:rPr>
      <w:tblPr/>
      <w:tcPr>
        <w:tcBorders>
          <w:top w:val="double" w:sz="2" w:space="0" w:color="C8C3B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customStyle="1" w:styleId="GridTable2Accent6">
    <w:name w:val="Grid Table 2 Accent 6"/>
    <w:basedOn w:val="TableNormal"/>
    <w:uiPriority w:val="47"/>
    <w:rsid w:val="00572222"/>
    <w:pPr>
      <w:spacing w:after="0" w:line="240" w:lineRule="auto"/>
    </w:pPr>
    <w:tblPr>
      <w:tblStyleRowBandSize w:val="1"/>
      <w:tblStyleColBandSize w:val="1"/>
      <w:tblInd w:w="0" w:type="dxa"/>
      <w:tblBorders>
        <w:top w:val="single" w:sz="2" w:space="0" w:color="A59086" w:themeColor="accent6" w:themeTint="99"/>
        <w:bottom w:val="single" w:sz="2" w:space="0" w:color="A59086" w:themeColor="accent6" w:themeTint="99"/>
        <w:insideH w:val="single" w:sz="2" w:space="0" w:color="A59086" w:themeColor="accent6" w:themeTint="99"/>
        <w:insideV w:val="single" w:sz="2" w:space="0" w:color="A59086" w:themeColor="accent6" w:themeTint="99"/>
      </w:tblBorders>
      <w:tblCellMar>
        <w:top w:w="0" w:type="dxa"/>
        <w:left w:w="108" w:type="dxa"/>
        <w:bottom w:w="0" w:type="dxa"/>
        <w:right w:w="108" w:type="dxa"/>
      </w:tblCellMar>
    </w:tblPr>
    <w:tblStylePr w:type="firstRow">
      <w:rPr>
        <w:b/>
        <w:bCs/>
      </w:rPr>
      <w:tblPr/>
      <w:tcPr>
        <w:tcBorders>
          <w:top w:val="nil"/>
          <w:bottom w:val="single" w:sz="12" w:space="0" w:color="A59086" w:themeColor="accent6" w:themeTint="99"/>
          <w:insideH w:val="nil"/>
          <w:insideV w:val="nil"/>
        </w:tcBorders>
        <w:shd w:val="clear" w:color="auto" w:fill="FFFFFF" w:themeFill="background1"/>
      </w:tcPr>
    </w:tblStylePr>
    <w:tblStylePr w:type="lastRow">
      <w:rPr>
        <w:b/>
        <w:bCs/>
      </w:rPr>
      <w:tblPr/>
      <w:tcPr>
        <w:tcBorders>
          <w:top w:val="double" w:sz="2" w:space="0" w:color="A5908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customStyle="1" w:styleId="GridTable3">
    <w:name w:val="Grid Table 3"/>
    <w:basedOn w:val="TableNormal"/>
    <w:uiPriority w:val="48"/>
    <w:rsid w:val="0057222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rsid w:val="00572222"/>
    <w:pPr>
      <w:spacing w:after="0" w:line="240" w:lineRule="auto"/>
    </w:pPr>
    <w:tblPr>
      <w:tblStyleRowBandSize w:val="1"/>
      <w:tblStyleColBandSize w:val="1"/>
      <w:tblInd w:w="0" w:type="dxa"/>
      <w:tblBorders>
        <w:top w:val="single" w:sz="4" w:space="0" w:color="F69684" w:themeColor="accent1" w:themeTint="99"/>
        <w:left w:val="single" w:sz="4" w:space="0" w:color="F69684" w:themeColor="accent1" w:themeTint="99"/>
        <w:bottom w:val="single" w:sz="4" w:space="0" w:color="F69684" w:themeColor="accent1" w:themeTint="99"/>
        <w:right w:val="single" w:sz="4" w:space="0" w:color="F69684" w:themeColor="accent1" w:themeTint="99"/>
        <w:insideH w:val="single" w:sz="4" w:space="0" w:color="F69684" w:themeColor="accent1" w:themeTint="99"/>
        <w:insideV w:val="single" w:sz="4" w:space="0" w:color="F69684"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6" w:themeFill="accent1" w:themeFillTint="33"/>
      </w:tcPr>
    </w:tblStylePr>
    <w:tblStylePr w:type="band1Horz">
      <w:tblPr/>
      <w:tcPr>
        <w:shd w:val="clear" w:color="auto" w:fill="FCDBD6" w:themeFill="accent1" w:themeFillTint="33"/>
      </w:tcPr>
    </w:tblStylePr>
    <w:tblStylePr w:type="neCell">
      <w:tblPr/>
      <w:tcPr>
        <w:tcBorders>
          <w:bottom w:val="single" w:sz="4" w:space="0" w:color="F69684" w:themeColor="accent1" w:themeTint="99"/>
        </w:tcBorders>
      </w:tcPr>
    </w:tblStylePr>
    <w:tblStylePr w:type="nwCell">
      <w:tblPr/>
      <w:tcPr>
        <w:tcBorders>
          <w:bottom w:val="single" w:sz="4" w:space="0" w:color="F69684" w:themeColor="accent1" w:themeTint="99"/>
        </w:tcBorders>
      </w:tcPr>
    </w:tblStylePr>
    <w:tblStylePr w:type="seCell">
      <w:tblPr/>
      <w:tcPr>
        <w:tcBorders>
          <w:top w:val="single" w:sz="4" w:space="0" w:color="F69684" w:themeColor="accent1" w:themeTint="99"/>
        </w:tcBorders>
      </w:tcPr>
    </w:tblStylePr>
    <w:tblStylePr w:type="swCell">
      <w:tblPr/>
      <w:tcPr>
        <w:tcBorders>
          <w:top w:val="single" w:sz="4" w:space="0" w:color="F69684" w:themeColor="accent1" w:themeTint="99"/>
        </w:tcBorders>
      </w:tcPr>
    </w:tblStylePr>
  </w:style>
  <w:style w:type="table" w:customStyle="1" w:styleId="GridTable3Accent2">
    <w:name w:val="Grid Table 3 Accent 2"/>
    <w:basedOn w:val="TableNormal"/>
    <w:uiPriority w:val="48"/>
    <w:rsid w:val="00572222"/>
    <w:pPr>
      <w:spacing w:after="0" w:line="240" w:lineRule="auto"/>
    </w:pPr>
    <w:tblPr>
      <w:tblStyleRowBandSize w:val="1"/>
      <w:tblStyleColBandSize w:val="1"/>
      <w:tblInd w:w="0" w:type="dxa"/>
      <w:tblBorders>
        <w:top w:val="single" w:sz="4" w:space="0" w:color="9FDCD5" w:themeColor="accent2" w:themeTint="99"/>
        <w:left w:val="single" w:sz="4" w:space="0" w:color="9FDCD5" w:themeColor="accent2" w:themeTint="99"/>
        <w:bottom w:val="single" w:sz="4" w:space="0" w:color="9FDCD5" w:themeColor="accent2" w:themeTint="99"/>
        <w:right w:val="single" w:sz="4" w:space="0" w:color="9FDCD5" w:themeColor="accent2" w:themeTint="99"/>
        <w:insideH w:val="single" w:sz="4" w:space="0" w:color="9FDCD5" w:themeColor="accent2" w:themeTint="99"/>
        <w:insideV w:val="single" w:sz="4" w:space="0" w:color="9FDCD5"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F1" w:themeFill="accent2" w:themeFillTint="33"/>
      </w:tcPr>
    </w:tblStylePr>
    <w:tblStylePr w:type="band1Horz">
      <w:tblPr/>
      <w:tcPr>
        <w:shd w:val="clear" w:color="auto" w:fill="DFF3F1" w:themeFill="accent2" w:themeFillTint="33"/>
      </w:tcPr>
    </w:tblStylePr>
    <w:tblStylePr w:type="neCell">
      <w:tblPr/>
      <w:tcPr>
        <w:tcBorders>
          <w:bottom w:val="single" w:sz="4" w:space="0" w:color="9FDCD5" w:themeColor="accent2" w:themeTint="99"/>
        </w:tcBorders>
      </w:tcPr>
    </w:tblStylePr>
    <w:tblStylePr w:type="nwCell">
      <w:tblPr/>
      <w:tcPr>
        <w:tcBorders>
          <w:bottom w:val="single" w:sz="4" w:space="0" w:color="9FDCD5" w:themeColor="accent2" w:themeTint="99"/>
        </w:tcBorders>
      </w:tcPr>
    </w:tblStylePr>
    <w:tblStylePr w:type="seCell">
      <w:tblPr/>
      <w:tcPr>
        <w:tcBorders>
          <w:top w:val="single" w:sz="4" w:space="0" w:color="9FDCD5" w:themeColor="accent2" w:themeTint="99"/>
        </w:tcBorders>
      </w:tcPr>
    </w:tblStylePr>
    <w:tblStylePr w:type="swCell">
      <w:tblPr/>
      <w:tcPr>
        <w:tcBorders>
          <w:top w:val="single" w:sz="4" w:space="0" w:color="9FDCD5" w:themeColor="accent2" w:themeTint="99"/>
        </w:tcBorders>
      </w:tcPr>
    </w:tblStylePr>
  </w:style>
  <w:style w:type="table" w:customStyle="1" w:styleId="GridTable3Accent3">
    <w:name w:val="Grid Table 3 Accent 3"/>
    <w:basedOn w:val="TableNormal"/>
    <w:uiPriority w:val="48"/>
    <w:rsid w:val="00572222"/>
    <w:pPr>
      <w:spacing w:after="0" w:line="240" w:lineRule="auto"/>
    </w:pPr>
    <w:tblPr>
      <w:tblStyleRowBandSize w:val="1"/>
      <w:tblStyleColBandSize w:val="1"/>
      <w:tblInd w:w="0" w:type="dxa"/>
      <w:tblBorders>
        <w:top w:val="single" w:sz="4" w:space="0" w:color="E5EC94" w:themeColor="accent3" w:themeTint="99"/>
        <w:left w:val="single" w:sz="4" w:space="0" w:color="E5EC94" w:themeColor="accent3" w:themeTint="99"/>
        <w:bottom w:val="single" w:sz="4" w:space="0" w:color="E5EC94" w:themeColor="accent3" w:themeTint="99"/>
        <w:right w:val="single" w:sz="4" w:space="0" w:color="E5EC94" w:themeColor="accent3" w:themeTint="99"/>
        <w:insideH w:val="single" w:sz="4" w:space="0" w:color="E5EC94" w:themeColor="accent3" w:themeTint="99"/>
        <w:insideV w:val="single" w:sz="4" w:space="0" w:color="E5EC94"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B" w:themeFill="accent3" w:themeFillTint="33"/>
      </w:tcPr>
    </w:tblStylePr>
    <w:tblStylePr w:type="band1Horz">
      <w:tblPr/>
      <w:tcPr>
        <w:shd w:val="clear" w:color="auto" w:fill="F6F8DB" w:themeFill="accent3" w:themeFillTint="33"/>
      </w:tcPr>
    </w:tblStylePr>
    <w:tblStylePr w:type="neCell">
      <w:tblPr/>
      <w:tcPr>
        <w:tcBorders>
          <w:bottom w:val="single" w:sz="4" w:space="0" w:color="E5EC94" w:themeColor="accent3" w:themeTint="99"/>
        </w:tcBorders>
      </w:tcPr>
    </w:tblStylePr>
    <w:tblStylePr w:type="nwCell">
      <w:tblPr/>
      <w:tcPr>
        <w:tcBorders>
          <w:bottom w:val="single" w:sz="4" w:space="0" w:color="E5EC94" w:themeColor="accent3" w:themeTint="99"/>
        </w:tcBorders>
      </w:tcPr>
    </w:tblStylePr>
    <w:tblStylePr w:type="seCell">
      <w:tblPr/>
      <w:tcPr>
        <w:tcBorders>
          <w:top w:val="single" w:sz="4" w:space="0" w:color="E5EC94" w:themeColor="accent3" w:themeTint="99"/>
        </w:tcBorders>
      </w:tcPr>
    </w:tblStylePr>
    <w:tblStylePr w:type="swCell">
      <w:tblPr/>
      <w:tcPr>
        <w:tcBorders>
          <w:top w:val="single" w:sz="4" w:space="0" w:color="E5EC94" w:themeColor="accent3" w:themeTint="99"/>
        </w:tcBorders>
      </w:tcPr>
    </w:tblStylePr>
  </w:style>
  <w:style w:type="table" w:customStyle="1" w:styleId="GridTable3Accent4">
    <w:name w:val="Grid Table 3 Accent 4"/>
    <w:basedOn w:val="TableNormal"/>
    <w:uiPriority w:val="48"/>
    <w:rsid w:val="00572222"/>
    <w:pPr>
      <w:spacing w:after="0" w:line="240" w:lineRule="auto"/>
    </w:pPr>
    <w:tblPr>
      <w:tblStyleRowBandSize w:val="1"/>
      <w:tblStyleColBandSize w:val="1"/>
      <w:tblInd w:w="0" w:type="dxa"/>
      <w:tblBorders>
        <w:top w:val="single" w:sz="4" w:space="0" w:color="8DDBEA" w:themeColor="accent4" w:themeTint="99"/>
        <w:left w:val="single" w:sz="4" w:space="0" w:color="8DDBEA" w:themeColor="accent4" w:themeTint="99"/>
        <w:bottom w:val="single" w:sz="4" w:space="0" w:color="8DDBEA" w:themeColor="accent4" w:themeTint="99"/>
        <w:right w:val="single" w:sz="4" w:space="0" w:color="8DDBEA" w:themeColor="accent4" w:themeTint="99"/>
        <w:insideH w:val="single" w:sz="4" w:space="0" w:color="8DDBEA" w:themeColor="accent4" w:themeTint="99"/>
        <w:insideV w:val="single" w:sz="4" w:space="0" w:color="8DDBEA"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3F8" w:themeFill="accent4" w:themeFillTint="33"/>
      </w:tcPr>
    </w:tblStylePr>
    <w:tblStylePr w:type="band1Horz">
      <w:tblPr/>
      <w:tcPr>
        <w:shd w:val="clear" w:color="auto" w:fill="D9F3F8" w:themeFill="accent4" w:themeFillTint="33"/>
      </w:tcPr>
    </w:tblStylePr>
    <w:tblStylePr w:type="neCell">
      <w:tblPr/>
      <w:tcPr>
        <w:tcBorders>
          <w:bottom w:val="single" w:sz="4" w:space="0" w:color="8DDBEA" w:themeColor="accent4" w:themeTint="99"/>
        </w:tcBorders>
      </w:tcPr>
    </w:tblStylePr>
    <w:tblStylePr w:type="nwCell">
      <w:tblPr/>
      <w:tcPr>
        <w:tcBorders>
          <w:bottom w:val="single" w:sz="4" w:space="0" w:color="8DDBEA" w:themeColor="accent4" w:themeTint="99"/>
        </w:tcBorders>
      </w:tcPr>
    </w:tblStylePr>
    <w:tblStylePr w:type="seCell">
      <w:tblPr/>
      <w:tcPr>
        <w:tcBorders>
          <w:top w:val="single" w:sz="4" w:space="0" w:color="8DDBEA" w:themeColor="accent4" w:themeTint="99"/>
        </w:tcBorders>
      </w:tcPr>
    </w:tblStylePr>
    <w:tblStylePr w:type="swCell">
      <w:tblPr/>
      <w:tcPr>
        <w:tcBorders>
          <w:top w:val="single" w:sz="4" w:space="0" w:color="8DDBEA" w:themeColor="accent4" w:themeTint="99"/>
        </w:tcBorders>
      </w:tcPr>
    </w:tblStylePr>
  </w:style>
  <w:style w:type="table" w:customStyle="1" w:styleId="GridTable3Accent5">
    <w:name w:val="Grid Table 3 Accent 5"/>
    <w:basedOn w:val="TableNormal"/>
    <w:uiPriority w:val="48"/>
    <w:rsid w:val="00572222"/>
    <w:pPr>
      <w:spacing w:after="0" w:line="240" w:lineRule="auto"/>
    </w:pPr>
    <w:tblPr>
      <w:tblStyleRowBandSize w:val="1"/>
      <w:tblStyleColBandSize w:val="1"/>
      <w:tblInd w:w="0" w:type="dxa"/>
      <w:tblBorders>
        <w:top w:val="single" w:sz="4" w:space="0" w:color="C8C3BA" w:themeColor="accent5" w:themeTint="99"/>
        <w:left w:val="single" w:sz="4" w:space="0" w:color="C8C3BA" w:themeColor="accent5" w:themeTint="99"/>
        <w:bottom w:val="single" w:sz="4" w:space="0" w:color="C8C3BA" w:themeColor="accent5" w:themeTint="99"/>
        <w:right w:val="single" w:sz="4" w:space="0" w:color="C8C3BA" w:themeColor="accent5" w:themeTint="99"/>
        <w:insideH w:val="single" w:sz="4" w:space="0" w:color="C8C3BA" w:themeColor="accent5" w:themeTint="99"/>
        <w:insideV w:val="single" w:sz="4" w:space="0" w:color="C8C3BA"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BE8" w:themeFill="accent5" w:themeFillTint="33"/>
      </w:tcPr>
    </w:tblStylePr>
    <w:tblStylePr w:type="band1Horz">
      <w:tblPr/>
      <w:tcPr>
        <w:shd w:val="clear" w:color="auto" w:fill="ECEBE8" w:themeFill="accent5" w:themeFillTint="33"/>
      </w:tcPr>
    </w:tblStylePr>
    <w:tblStylePr w:type="neCell">
      <w:tblPr/>
      <w:tcPr>
        <w:tcBorders>
          <w:bottom w:val="single" w:sz="4" w:space="0" w:color="C8C3BA" w:themeColor="accent5" w:themeTint="99"/>
        </w:tcBorders>
      </w:tcPr>
    </w:tblStylePr>
    <w:tblStylePr w:type="nwCell">
      <w:tblPr/>
      <w:tcPr>
        <w:tcBorders>
          <w:bottom w:val="single" w:sz="4" w:space="0" w:color="C8C3BA" w:themeColor="accent5" w:themeTint="99"/>
        </w:tcBorders>
      </w:tcPr>
    </w:tblStylePr>
    <w:tblStylePr w:type="seCell">
      <w:tblPr/>
      <w:tcPr>
        <w:tcBorders>
          <w:top w:val="single" w:sz="4" w:space="0" w:color="C8C3BA" w:themeColor="accent5" w:themeTint="99"/>
        </w:tcBorders>
      </w:tcPr>
    </w:tblStylePr>
    <w:tblStylePr w:type="swCell">
      <w:tblPr/>
      <w:tcPr>
        <w:tcBorders>
          <w:top w:val="single" w:sz="4" w:space="0" w:color="C8C3BA" w:themeColor="accent5" w:themeTint="99"/>
        </w:tcBorders>
      </w:tcPr>
    </w:tblStylePr>
  </w:style>
  <w:style w:type="table" w:customStyle="1" w:styleId="GridTable3Accent6">
    <w:name w:val="Grid Table 3 Accent 6"/>
    <w:basedOn w:val="TableNormal"/>
    <w:uiPriority w:val="48"/>
    <w:rsid w:val="00572222"/>
    <w:pPr>
      <w:spacing w:after="0" w:line="240" w:lineRule="auto"/>
    </w:pPr>
    <w:tblPr>
      <w:tblStyleRowBandSize w:val="1"/>
      <w:tblStyleColBandSize w:val="1"/>
      <w:tblInd w:w="0" w:type="dxa"/>
      <w:tblBorders>
        <w:top w:val="single" w:sz="4" w:space="0" w:color="A59086" w:themeColor="accent6" w:themeTint="99"/>
        <w:left w:val="single" w:sz="4" w:space="0" w:color="A59086" w:themeColor="accent6" w:themeTint="99"/>
        <w:bottom w:val="single" w:sz="4" w:space="0" w:color="A59086" w:themeColor="accent6" w:themeTint="99"/>
        <w:right w:val="single" w:sz="4" w:space="0" w:color="A59086" w:themeColor="accent6" w:themeTint="99"/>
        <w:insideH w:val="single" w:sz="4" w:space="0" w:color="A59086" w:themeColor="accent6" w:themeTint="99"/>
        <w:insideV w:val="single" w:sz="4" w:space="0" w:color="A59086"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D6" w:themeFill="accent6" w:themeFillTint="33"/>
      </w:tcPr>
    </w:tblStylePr>
    <w:tblStylePr w:type="band1Horz">
      <w:tblPr/>
      <w:tcPr>
        <w:shd w:val="clear" w:color="auto" w:fill="E1DAD6" w:themeFill="accent6" w:themeFillTint="33"/>
      </w:tcPr>
    </w:tblStylePr>
    <w:tblStylePr w:type="neCell">
      <w:tblPr/>
      <w:tcPr>
        <w:tcBorders>
          <w:bottom w:val="single" w:sz="4" w:space="0" w:color="A59086" w:themeColor="accent6" w:themeTint="99"/>
        </w:tcBorders>
      </w:tcPr>
    </w:tblStylePr>
    <w:tblStylePr w:type="nwCell">
      <w:tblPr/>
      <w:tcPr>
        <w:tcBorders>
          <w:bottom w:val="single" w:sz="4" w:space="0" w:color="A59086" w:themeColor="accent6" w:themeTint="99"/>
        </w:tcBorders>
      </w:tcPr>
    </w:tblStylePr>
    <w:tblStylePr w:type="seCell">
      <w:tblPr/>
      <w:tcPr>
        <w:tcBorders>
          <w:top w:val="single" w:sz="4" w:space="0" w:color="A59086" w:themeColor="accent6" w:themeTint="99"/>
        </w:tcBorders>
      </w:tcPr>
    </w:tblStylePr>
    <w:tblStylePr w:type="swCell">
      <w:tblPr/>
      <w:tcPr>
        <w:tcBorders>
          <w:top w:val="single" w:sz="4" w:space="0" w:color="A59086" w:themeColor="accent6" w:themeTint="99"/>
        </w:tcBorders>
      </w:tcPr>
    </w:tblStylePr>
  </w:style>
  <w:style w:type="table" w:customStyle="1" w:styleId="GridTable4">
    <w:name w:val="Grid Table 4"/>
    <w:basedOn w:val="TableNormal"/>
    <w:uiPriority w:val="49"/>
    <w:rsid w:val="0057222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572222"/>
    <w:pPr>
      <w:spacing w:after="0" w:line="240" w:lineRule="auto"/>
    </w:pPr>
    <w:tblPr>
      <w:tblStyleRowBandSize w:val="1"/>
      <w:tblStyleColBandSize w:val="1"/>
      <w:tblInd w:w="0" w:type="dxa"/>
      <w:tblBorders>
        <w:top w:val="single" w:sz="4" w:space="0" w:color="F69684" w:themeColor="accent1" w:themeTint="99"/>
        <w:left w:val="single" w:sz="4" w:space="0" w:color="F69684" w:themeColor="accent1" w:themeTint="99"/>
        <w:bottom w:val="single" w:sz="4" w:space="0" w:color="F69684" w:themeColor="accent1" w:themeTint="99"/>
        <w:right w:val="single" w:sz="4" w:space="0" w:color="F69684" w:themeColor="accent1" w:themeTint="99"/>
        <w:insideH w:val="single" w:sz="4" w:space="0" w:color="F69684" w:themeColor="accent1" w:themeTint="99"/>
        <w:insideV w:val="single" w:sz="4" w:space="0" w:color="F6968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05133" w:themeColor="accent1"/>
          <w:left w:val="single" w:sz="4" w:space="0" w:color="F05133" w:themeColor="accent1"/>
          <w:bottom w:val="single" w:sz="4" w:space="0" w:color="F05133" w:themeColor="accent1"/>
          <w:right w:val="single" w:sz="4" w:space="0" w:color="F05133" w:themeColor="accent1"/>
          <w:insideH w:val="nil"/>
          <w:insideV w:val="nil"/>
        </w:tcBorders>
        <w:shd w:val="clear" w:color="auto" w:fill="F05133" w:themeFill="accent1"/>
      </w:tcPr>
    </w:tblStylePr>
    <w:tblStylePr w:type="lastRow">
      <w:rPr>
        <w:b/>
        <w:bCs/>
      </w:rPr>
      <w:tblPr/>
      <w:tcPr>
        <w:tcBorders>
          <w:top w:val="double" w:sz="4" w:space="0" w:color="F05133" w:themeColor="accent1"/>
        </w:tcBorders>
      </w:tc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customStyle="1" w:styleId="GridTable4Accent2">
    <w:name w:val="Grid Table 4 Accent 2"/>
    <w:basedOn w:val="TableNormal"/>
    <w:uiPriority w:val="49"/>
    <w:rsid w:val="00572222"/>
    <w:pPr>
      <w:spacing w:after="0" w:line="240" w:lineRule="auto"/>
    </w:pPr>
    <w:tblPr>
      <w:tblStyleRowBandSize w:val="1"/>
      <w:tblStyleColBandSize w:val="1"/>
      <w:tblInd w:w="0" w:type="dxa"/>
      <w:tblBorders>
        <w:top w:val="single" w:sz="4" w:space="0" w:color="9FDCD5" w:themeColor="accent2" w:themeTint="99"/>
        <w:left w:val="single" w:sz="4" w:space="0" w:color="9FDCD5" w:themeColor="accent2" w:themeTint="99"/>
        <w:bottom w:val="single" w:sz="4" w:space="0" w:color="9FDCD5" w:themeColor="accent2" w:themeTint="99"/>
        <w:right w:val="single" w:sz="4" w:space="0" w:color="9FDCD5" w:themeColor="accent2" w:themeTint="99"/>
        <w:insideH w:val="single" w:sz="4" w:space="0" w:color="9FDCD5" w:themeColor="accent2" w:themeTint="99"/>
        <w:insideV w:val="single" w:sz="4" w:space="0" w:color="9FDCD5"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0C5BA" w:themeColor="accent2"/>
          <w:left w:val="single" w:sz="4" w:space="0" w:color="60C5BA" w:themeColor="accent2"/>
          <w:bottom w:val="single" w:sz="4" w:space="0" w:color="60C5BA" w:themeColor="accent2"/>
          <w:right w:val="single" w:sz="4" w:space="0" w:color="60C5BA" w:themeColor="accent2"/>
          <w:insideH w:val="nil"/>
          <w:insideV w:val="nil"/>
        </w:tcBorders>
        <w:shd w:val="clear" w:color="auto" w:fill="60C5BA" w:themeFill="accent2"/>
      </w:tcPr>
    </w:tblStylePr>
    <w:tblStylePr w:type="lastRow">
      <w:rPr>
        <w:b/>
        <w:bCs/>
      </w:rPr>
      <w:tblPr/>
      <w:tcPr>
        <w:tcBorders>
          <w:top w:val="double" w:sz="4" w:space="0" w:color="60C5BA" w:themeColor="accent2"/>
        </w:tcBorders>
      </w:tc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customStyle="1" w:styleId="GridTable4Accent3">
    <w:name w:val="Grid Table 4 Accent 3"/>
    <w:basedOn w:val="TableNormal"/>
    <w:uiPriority w:val="49"/>
    <w:rsid w:val="00572222"/>
    <w:pPr>
      <w:spacing w:after="0" w:line="240" w:lineRule="auto"/>
    </w:pPr>
    <w:tblPr>
      <w:tblStyleRowBandSize w:val="1"/>
      <w:tblStyleColBandSize w:val="1"/>
      <w:tblInd w:w="0" w:type="dxa"/>
      <w:tblBorders>
        <w:top w:val="single" w:sz="4" w:space="0" w:color="E5EC94" w:themeColor="accent3" w:themeTint="99"/>
        <w:left w:val="single" w:sz="4" w:space="0" w:color="E5EC94" w:themeColor="accent3" w:themeTint="99"/>
        <w:bottom w:val="single" w:sz="4" w:space="0" w:color="E5EC94" w:themeColor="accent3" w:themeTint="99"/>
        <w:right w:val="single" w:sz="4" w:space="0" w:color="E5EC94" w:themeColor="accent3" w:themeTint="99"/>
        <w:insideH w:val="single" w:sz="4" w:space="0" w:color="E5EC94" w:themeColor="accent3" w:themeTint="99"/>
        <w:insideV w:val="single" w:sz="4" w:space="0" w:color="E5EC94"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5E04E" w:themeColor="accent3"/>
          <w:left w:val="single" w:sz="4" w:space="0" w:color="D5E04E" w:themeColor="accent3"/>
          <w:bottom w:val="single" w:sz="4" w:space="0" w:color="D5E04E" w:themeColor="accent3"/>
          <w:right w:val="single" w:sz="4" w:space="0" w:color="D5E04E" w:themeColor="accent3"/>
          <w:insideH w:val="nil"/>
          <w:insideV w:val="nil"/>
        </w:tcBorders>
        <w:shd w:val="clear" w:color="auto" w:fill="D5E04E" w:themeFill="accent3"/>
      </w:tcPr>
    </w:tblStylePr>
    <w:tblStylePr w:type="lastRow">
      <w:rPr>
        <w:b/>
        <w:bCs/>
      </w:rPr>
      <w:tblPr/>
      <w:tcPr>
        <w:tcBorders>
          <w:top w:val="double" w:sz="4" w:space="0" w:color="D5E04E" w:themeColor="accent3"/>
        </w:tcBorders>
      </w:tc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customStyle="1" w:styleId="GridTable4Accent4">
    <w:name w:val="Grid Table 4 Accent 4"/>
    <w:basedOn w:val="TableNormal"/>
    <w:uiPriority w:val="49"/>
    <w:rsid w:val="00572222"/>
    <w:pPr>
      <w:spacing w:after="0" w:line="240" w:lineRule="auto"/>
    </w:pPr>
    <w:tblPr>
      <w:tblStyleRowBandSize w:val="1"/>
      <w:tblStyleColBandSize w:val="1"/>
      <w:tblInd w:w="0" w:type="dxa"/>
      <w:tblBorders>
        <w:top w:val="single" w:sz="4" w:space="0" w:color="8DDBEA" w:themeColor="accent4" w:themeTint="99"/>
        <w:left w:val="single" w:sz="4" w:space="0" w:color="8DDBEA" w:themeColor="accent4" w:themeTint="99"/>
        <w:bottom w:val="single" w:sz="4" w:space="0" w:color="8DDBEA" w:themeColor="accent4" w:themeTint="99"/>
        <w:right w:val="single" w:sz="4" w:space="0" w:color="8DDBEA" w:themeColor="accent4" w:themeTint="99"/>
        <w:insideH w:val="single" w:sz="4" w:space="0" w:color="8DDBEA" w:themeColor="accent4" w:themeTint="99"/>
        <w:insideV w:val="single" w:sz="4" w:space="0" w:color="8DDBEA"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2C4DD" w:themeColor="accent4"/>
          <w:left w:val="single" w:sz="4" w:space="0" w:color="42C4DD" w:themeColor="accent4"/>
          <w:bottom w:val="single" w:sz="4" w:space="0" w:color="42C4DD" w:themeColor="accent4"/>
          <w:right w:val="single" w:sz="4" w:space="0" w:color="42C4DD" w:themeColor="accent4"/>
          <w:insideH w:val="nil"/>
          <w:insideV w:val="nil"/>
        </w:tcBorders>
        <w:shd w:val="clear" w:color="auto" w:fill="42C4DD" w:themeFill="accent4"/>
      </w:tcPr>
    </w:tblStylePr>
    <w:tblStylePr w:type="lastRow">
      <w:rPr>
        <w:b/>
        <w:bCs/>
      </w:rPr>
      <w:tblPr/>
      <w:tcPr>
        <w:tcBorders>
          <w:top w:val="double" w:sz="4" w:space="0" w:color="42C4DD" w:themeColor="accent4"/>
        </w:tcBorders>
      </w:tc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customStyle="1" w:styleId="GridTable4Accent5">
    <w:name w:val="Grid Table 4 Accent 5"/>
    <w:basedOn w:val="TableNormal"/>
    <w:uiPriority w:val="49"/>
    <w:rsid w:val="00572222"/>
    <w:pPr>
      <w:spacing w:after="0" w:line="240" w:lineRule="auto"/>
    </w:pPr>
    <w:tblPr>
      <w:tblStyleRowBandSize w:val="1"/>
      <w:tblStyleColBandSize w:val="1"/>
      <w:tblInd w:w="0" w:type="dxa"/>
      <w:tblBorders>
        <w:top w:val="single" w:sz="4" w:space="0" w:color="C8C3BA" w:themeColor="accent5" w:themeTint="99"/>
        <w:left w:val="single" w:sz="4" w:space="0" w:color="C8C3BA" w:themeColor="accent5" w:themeTint="99"/>
        <w:bottom w:val="single" w:sz="4" w:space="0" w:color="C8C3BA" w:themeColor="accent5" w:themeTint="99"/>
        <w:right w:val="single" w:sz="4" w:space="0" w:color="C8C3BA" w:themeColor="accent5" w:themeTint="99"/>
        <w:insideH w:val="single" w:sz="4" w:space="0" w:color="C8C3BA" w:themeColor="accent5" w:themeTint="99"/>
        <w:insideV w:val="single" w:sz="4" w:space="0" w:color="C8C3BA"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49B8D" w:themeColor="accent5"/>
          <w:left w:val="single" w:sz="4" w:space="0" w:color="A49B8D" w:themeColor="accent5"/>
          <w:bottom w:val="single" w:sz="4" w:space="0" w:color="A49B8D" w:themeColor="accent5"/>
          <w:right w:val="single" w:sz="4" w:space="0" w:color="A49B8D" w:themeColor="accent5"/>
          <w:insideH w:val="nil"/>
          <w:insideV w:val="nil"/>
        </w:tcBorders>
        <w:shd w:val="clear" w:color="auto" w:fill="A49B8D" w:themeFill="accent5"/>
      </w:tcPr>
    </w:tblStylePr>
    <w:tblStylePr w:type="lastRow">
      <w:rPr>
        <w:b/>
        <w:bCs/>
      </w:rPr>
      <w:tblPr/>
      <w:tcPr>
        <w:tcBorders>
          <w:top w:val="double" w:sz="4" w:space="0" w:color="A49B8D" w:themeColor="accent5"/>
        </w:tcBorders>
      </w:tc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customStyle="1" w:styleId="GridTable4Accent6">
    <w:name w:val="Grid Table 4 Accent 6"/>
    <w:basedOn w:val="TableNormal"/>
    <w:uiPriority w:val="49"/>
    <w:rsid w:val="00572222"/>
    <w:pPr>
      <w:spacing w:after="0" w:line="240" w:lineRule="auto"/>
    </w:pPr>
    <w:tblPr>
      <w:tblStyleRowBandSize w:val="1"/>
      <w:tblStyleColBandSize w:val="1"/>
      <w:tblInd w:w="0" w:type="dxa"/>
      <w:tblBorders>
        <w:top w:val="single" w:sz="4" w:space="0" w:color="A59086" w:themeColor="accent6" w:themeTint="99"/>
        <w:left w:val="single" w:sz="4" w:space="0" w:color="A59086" w:themeColor="accent6" w:themeTint="99"/>
        <w:bottom w:val="single" w:sz="4" w:space="0" w:color="A59086" w:themeColor="accent6" w:themeTint="99"/>
        <w:right w:val="single" w:sz="4" w:space="0" w:color="A59086" w:themeColor="accent6" w:themeTint="99"/>
        <w:insideH w:val="single" w:sz="4" w:space="0" w:color="A59086" w:themeColor="accent6" w:themeTint="99"/>
        <w:insideV w:val="single" w:sz="4" w:space="0" w:color="A5908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C4C44" w:themeColor="accent6"/>
          <w:left w:val="single" w:sz="4" w:space="0" w:color="5C4C44" w:themeColor="accent6"/>
          <w:bottom w:val="single" w:sz="4" w:space="0" w:color="5C4C44" w:themeColor="accent6"/>
          <w:right w:val="single" w:sz="4" w:space="0" w:color="5C4C44" w:themeColor="accent6"/>
          <w:insideH w:val="nil"/>
          <w:insideV w:val="nil"/>
        </w:tcBorders>
        <w:shd w:val="clear" w:color="auto" w:fill="5C4C44" w:themeFill="accent6"/>
      </w:tcPr>
    </w:tblStylePr>
    <w:tblStylePr w:type="lastRow">
      <w:rPr>
        <w:b/>
        <w:bCs/>
      </w:rPr>
      <w:tblPr/>
      <w:tcPr>
        <w:tcBorders>
          <w:top w:val="double" w:sz="4" w:space="0" w:color="5C4C44" w:themeColor="accent6"/>
        </w:tcBorders>
      </w:tc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customStyle="1" w:styleId="GridTable5Dark">
    <w:name w:val="Grid Table 5 Dark"/>
    <w:basedOn w:val="TableNormal"/>
    <w:uiPriority w:val="50"/>
    <w:rsid w:val="005722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rsid w:val="005722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BD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513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513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513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5133" w:themeFill="accent1"/>
      </w:tcPr>
    </w:tblStylePr>
    <w:tblStylePr w:type="band1Vert">
      <w:tblPr/>
      <w:tcPr>
        <w:shd w:val="clear" w:color="auto" w:fill="F9B9AD" w:themeFill="accent1" w:themeFillTint="66"/>
      </w:tcPr>
    </w:tblStylePr>
    <w:tblStylePr w:type="band1Horz">
      <w:tblPr/>
      <w:tcPr>
        <w:shd w:val="clear" w:color="auto" w:fill="F9B9AD" w:themeFill="accent1" w:themeFillTint="66"/>
      </w:tcPr>
    </w:tblStylePr>
  </w:style>
  <w:style w:type="table" w:customStyle="1" w:styleId="GridTable5DarkAccent2">
    <w:name w:val="Grid Table 5 Dark Accent 2"/>
    <w:basedOn w:val="TableNormal"/>
    <w:uiPriority w:val="50"/>
    <w:rsid w:val="005722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FF3F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C5B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C5B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C5B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C5BA" w:themeFill="accent2"/>
      </w:tcPr>
    </w:tblStylePr>
    <w:tblStylePr w:type="band1Vert">
      <w:tblPr/>
      <w:tcPr>
        <w:shd w:val="clear" w:color="auto" w:fill="BFE7E3" w:themeFill="accent2" w:themeFillTint="66"/>
      </w:tcPr>
    </w:tblStylePr>
    <w:tblStylePr w:type="band1Horz">
      <w:tblPr/>
      <w:tcPr>
        <w:shd w:val="clear" w:color="auto" w:fill="BFE7E3" w:themeFill="accent2" w:themeFillTint="66"/>
      </w:tcPr>
    </w:tblStylePr>
  </w:style>
  <w:style w:type="table" w:customStyle="1" w:styleId="GridTable5DarkAccent3">
    <w:name w:val="Grid Table 5 Dark Accent 3"/>
    <w:basedOn w:val="TableNormal"/>
    <w:uiPriority w:val="50"/>
    <w:rsid w:val="005722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8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E04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E04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E04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E04E" w:themeFill="accent3"/>
      </w:tcPr>
    </w:tblStylePr>
    <w:tblStylePr w:type="band1Vert">
      <w:tblPr/>
      <w:tcPr>
        <w:shd w:val="clear" w:color="auto" w:fill="EEF2B8" w:themeFill="accent3" w:themeFillTint="66"/>
      </w:tcPr>
    </w:tblStylePr>
    <w:tblStylePr w:type="band1Horz">
      <w:tblPr/>
      <w:tcPr>
        <w:shd w:val="clear" w:color="auto" w:fill="EEF2B8" w:themeFill="accent3" w:themeFillTint="66"/>
      </w:tcPr>
    </w:tblStylePr>
  </w:style>
  <w:style w:type="table" w:customStyle="1" w:styleId="GridTable5DarkAccent4">
    <w:name w:val="Grid Table 5 Dark Accent 4"/>
    <w:basedOn w:val="TableNormal"/>
    <w:uiPriority w:val="50"/>
    <w:rsid w:val="005722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F3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C4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C4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C4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C4DD" w:themeFill="accent4"/>
      </w:tcPr>
    </w:tblStylePr>
    <w:tblStylePr w:type="band1Vert">
      <w:tblPr/>
      <w:tcPr>
        <w:shd w:val="clear" w:color="auto" w:fill="B3E7F1" w:themeFill="accent4" w:themeFillTint="66"/>
      </w:tcPr>
    </w:tblStylePr>
    <w:tblStylePr w:type="band1Horz">
      <w:tblPr/>
      <w:tcPr>
        <w:shd w:val="clear" w:color="auto" w:fill="B3E7F1" w:themeFill="accent4" w:themeFillTint="66"/>
      </w:tcPr>
    </w:tblStylePr>
  </w:style>
  <w:style w:type="table" w:customStyle="1" w:styleId="GridTable5DarkAccent5">
    <w:name w:val="Grid Table 5 Dark Accent 5"/>
    <w:basedOn w:val="TableNormal"/>
    <w:uiPriority w:val="50"/>
    <w:rsid w:val="005722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EBE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49B8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49B8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49B8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49B8D" w:themeFill="accent5"/>
      </w:tcPr>
    </w:tblStylePr>
    <w:tblStylePr w:type="band1Vert">
      <w:tblPr/>
      <w:tcPr>
        <w:shd w:val="clear" w:color="auto" w:fill="DAD7D1" w:themeFill="accent5" w:themeFillTint="66"/>
      </w:tcPr>
    </w:tblStylePr>
    <w:tblStylePr w:type="band1Horz">
      <w:tblPr/>
      <w:tcPr>
        <w:shd w:val="clear" w:color="auto" w:fill="DAD7D1" w:themeFill="accent5" w:themeFillTint="66"/>
      </w:tcPr>
    </w:tblStylePr>
  </w:style>
  <w:style w:type="table" w:customStyle="1" w:styleId="GridTable5DarkAccent6">
    <w:name w:val="Grid Table 5 Dark Accent 6"/>
    <w:basedOn w:val="TableNormal"/>
    <w:uiPriority w:val="50"/>
    <w:rsid w:val="005722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1DAD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C4C4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C4C4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C4C4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C4C44" w:themeFill="accent6"/>
      </w:tcPr>
    </w:tblStylePr>
    <w:tblStylePr w:type="band1Vert">
      <w:tblPr/>
      <w:tcPr>
        <w:shd w:val="clear" w:color="auto" w:fill="C3B5AE" w:themeFill="accent6" w:themeFillTint="66"/>
      </w:tcPr>
    </w:tblStylePr>
    <w:tblStylePr w:type="band1Horz">
      <w:tblPr/>
      <w:tcPr>
        <w:shd w:val="clear" w:color="auto" w:fill="C3B5AE" w:themeFill="accent6" w:themeFillTint="66"/>
      </w:tcPr>
    </w:tblStylePr>
  </w:style>
  <w:style w:type="table" w:customStyle="1" w:styleId="GridTable6Colorful">
    <w:name w:val="Grid Table 6 Colorful"/>
    <w:basedOn w:val="TableNormal"/>
    <w:uiPriority w:val="51"/>
    <w:rsid w:val="00572222"/>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572222"/>
    <w:pPr>
      <w:spacing w:after="0" w:line="240" w:lineRule="auto"/>
    </w:pPr>
    <w:rPr>
      <w:color w:val="CA2C0F" w:themeColor="accent1" w:themeShade="BF"/>
    </w:rPr>
    <w:tblPr>
      <w:tblStyleRowBandSize w:val="1"/>
      <w:tblStyleColBandSize w:val="1"/>
      <w:tblInd w:w="0" w:type="dxa"/>
      <w:tblBorders>
        <w:top w:val="single" w:sz="4" w:space="0" w:color="F69684" w:themeColor="accent1" w:themeTint="99"/>
        <w:left w:val="single" w:sz="4" w:space="0" w:color="F69684" w:themeColor="accent1" w:themeTint="99"/>
        <w:bottom w:val="single" w:sz="4" w:space="0" w:color="F69684" w:themeColor="accent1" w:themeTint="99"/>
        <w:right w:val="single" w:sz="4" w:space="0" w:color="F69684" w:themeColor="accent1" w:themeTint="99"/>
        <w:insideH w:val="single" w:sz="4" w:space="0" w:color="F69684" w:themeColor="accent1" w:themeTint="99"/>
        <w:insideV w:val="single" w:sz="4" w:space="0" w:color="F69684" w:themeColor="accent1" w:themeTint="99"/>
      </w:tblBorders>
      <w:tblCellMar>
        <w:top w:w="0" w:type="dxa"/>
        <w:left w:w="108" w:type="dxa"/>
        <w:bottom w:w="0" w:type="dxa"/>
        <w:right w:w="108" w:type="dxa"/>
      </w:tblCellMar>
    </w:tblPr>
    <w:tblStylePr w:type="firstRow">
      <w:rPr>
        <w:b/>
        <w:bCs/>
      </w:rPr>
      <w:tblPr/>
      <w:tcPr>
        <w:tcBorders>
          <w:bottom w:val="single" w:sz="12" w:space="0" w:color="F69684" w:themeColor="accent1" w:themeTint="99"/>
        </w:tcBorders>
      </w:tcPr>
    </w:tblStylePr>
    <w:tblStylePr w:type="lastRow">
      <w:rPr>
        <w:b/>
        <w:bCs/>
      </w:rPr>
      <w:tblPr/>
      <w:tcPr>
        <w:tcBorders>
          <w:top w:val="double" w:sz="4" w:space="0" w:color="F69684" w:themeColor="accent1" w:themeTint="99"/>
        </w:tcBorders>
      </w:tc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customStyle="1" w:styleId="GridTable6ColorfulAccent2">
    <w:name w:val="Grid Table 6 Colorful Accent 2"/>
    <w:basedOn w:val="TableNormal"/>
    <w:uiPriority w:val="51"/>
    <w:rsid w:val="00572222"/>
    <w:pPr>
      <w:spacing w:after="0" w:line="240" w:lineRule="auto"/>
    </w:pPr>
    <w:rPr>
      <w:color w:val="3AA095" w:themeColor="accent2" w:themeShade="BF"/>
    </w:rPr>
    <w:tblPr>
      <w:tblStyleRowBandSize w:val="1"/>
      <w:tblStyleColBandSize w:val="1"/>
      <w:tblInd w:w="0" w:type="dxa"/>
      <w:tblBorders>
        <w:top w:val="single" w:sz="4" w:space="0" w:color="9FDCD5" w:themeColor="accent2" w:themeTint="99"/>
        <w:left w:val="single" w:sz="4" w:space="0" w:color="9FDCD5" w:themeColor="accent2" w:themeTint="99"/>
        <w:bottom w:val="single" w:sz="4" w:space="0" w:color="9FDCD5" w:themeColor="accent2" w:themeTint="99"/>
        <w:right w:val="single" w:sz="4" w:space="0" w:color="9FDCD5" w:themeColor="accent2" w:themeTint="99"/>
        <w:insideH w:val="single" w:sz="4" w:space="0" w:color="9FDCD5" w:themeColor="accent2" w:themeTint="99"/>
        <w:insideV w:val="single" w:sz="4" w:space="0" w:color="9FDCD5" w:themeColor="accent2" w:themeTint="99"/>
      </w:tblBorders>
      <w:tblCellMar>
        <w:top w:w="0" w:type="dxa"/>
        <w:left w:w="108" w:type="dxa"/>
        <w:bottom w:w="0" w:type="dxa"/>
        <w:right w:w="108" w:type="dxa"/>
      </w:tblCellMar>
    </w:tblPr>
    <w:tblStylePr w:type="firstRow">
      <w:rPr>
        <w:b/>
        <w:bCs/>
      </w:rPr>
      <w:tblPr/>
      <w:tcPr>
        <w:tcBorders>
          <w:bottom w:val="single" w:sz="12" w:space="0" w:color="9FDCD5" w:themeColor="accent2" w:themeTint="99"/>
        </w:tcBorders>
      </w:tcPr>
    </w:tblStylePr>
    <w:tblStylePr w:type="lastRow">
      <w:rPr>
        <w:b/>
        <w:bCs/>
      </w:rPr>
      <w:tblPr/>
      <w:tcPr>
        <w:tcBorders>
          <w:top w:val="double" w:sz="4" w:space="0" w:color="9FDCD5" w:themeColor="accent2" w:themeTint="99"/>
        </w:tcBorders>
      </w:tc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customStyle="1" w:styleId="GridTable6ColorfulAccent3">
    <w:name w:val="Grid Table 6 Colorful Accent 3"/>
    <w:basedOn w:val="TableNormal"/>
    <w:uiPriority w:val="51"/>
    <w:rsid w:val="00572222"/>
    <w:pPr>
      <w:spacing w:after="0" w:line="240" w:lineRule="auto"/>
    </w:pPr>
    <w:rPr>
      <w:color w:val="B3C021" w:themeColor="accent3" w:themeShade="BF"/>
    </w:rPr>
    <w:tblPr>
      <w:tblStyleRowBandSize w:val="1"/>
      <w:tblStyleColBandSize w:val="1"/>
      <w:tblInd w:w="0" w:type="dxa"/>
      <w:tblBorders>
        <w:top w:val="single" w:sz="4" w:space="0" w:color="E5EC94" w:themeColor="accent3" w:themeTint="99"/>
        <w:left w:val="single" w:sz="4" w:space="0" w:color="E5EC94" w:themeColor="accent3" w:themeTint="99"/>
        <w:bottom w:val="single" w:sz="4" w:space="0" w:color="E5EC94" w:themeColor="accent3" w:themeTint="99"/>
        <w:right w:val="single" w:sz="4" w:space="0" w:color="E5EC94" w:themeColor="accent3" w:themeTint="99"/>
        <w:insideH w:val="single" w:sz="4" w:space="0" w:color="E5EC94" w:themeColor="accent3" w:themeTint="99"/>
        <w:insideV w:val="single" w:sz="4" w:space="0" w:color="E5EC94" w:themeColor="accent3" w:themeTint="99"/>
      </w:tblBorders>
      <w:tblCellMar>
        <w:top w:w="0" w:type="dxa"/>
        <w:left w:w="108" w:type="dxa"/>
        <w:bottom w:w="0" w:type="dxa"/>
        <w:right w:w="108" w:type="dxa"/>
      </w:tblCellMar>
    </w:tblPr>
    <w:tblStylePr w:type="firstRow">
      <w:rPr>
        <w:b/>
        <w:bCs/>
      </w:rPr>
      <w:tblPr/>
      <w:tcPr>
        <w:tcBorders>
          <w:bottom w:val="single" w:sz="12" w:space="0" w:color="E5EC94" w:themeColor="accent3" w:themeTint="99"/>
        </w:tcBorders>
      </w:tcPr>
    </w:tblStylePr>
    <w:tblStylePr w:type="lastRow">
      <w:rPr>
        <w:b/>
        <w:bCs/>
      </w:rPr>
      <w:tblPr/>
      <w:tcPr>
        <w:tcBorders>
          <w:top w:val="double" w:sz="4" w:space="0" w:color="E5EC94" w:themeColor="accent3" w:themeTint="99"/>
        </w:tcBorders>
      </w:tc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customStyle="1" w:styleId="GridTable6ColorfulAccent4">
    <w:name w:val="Grid Table 6 Colorful Accent 4"/>
    <w:basedOn w:val="TableNormal"/>
    <w:uiPriority w:val="51"/>
    <w:rsid w:val="00572222"/>
    <w:pPr>
      <w:spacing w:after="0" w:line="240" w:lineRule="auto"/>
    </w:pPr>
    <w:rPr>
      <w:color w:val="209DB5" w:themeColor="accent4" w:themeShade="BF"/>
    </w:rPr>
    <w:tblPr>
      <w:tblStyleRowBandSize w:val="1"/>
      <w:tblStyleColBandSize w:val="1"/>
      <w:tblInd w:w="0" w:type="dxa"/>
      <w:tblBorders>
        <w:top w:val="single" w:sz="4" w:space="0" w:color="8DDBEA" w:themeColor="accent4" w:themeTint="99"/>
        <w:left w:val="single" w:sz="4" w:space="0" w:color="8DDBEA" w:themeColor="accent4" w:themeTint="99"/>
        <w:bottom w:val="single" w:sz="4" w:space="0" w:color="8DDBEA" w:themeColor="accent4" w:themeTint="99"/>
        <w:right w:val="single" w:sz="4" w:space="0" w:color="8DDBEA" w:themeColor="accent4" w:themeTint="99"/>
        <w:insideH w:val="single" w:sz="4" w:space="0" w:color="8DDBEA" w:themeColor="accent4" w:themeTint="99"/>
        <w:insideV w:val="single" w:sz="4" w:space="0" w:color="8DDBEA" w:themeColor="accent4" w:themeTint="99"/>
      </w:tblBorders>
      <w:tblCellMar>
        <w:top w:w="0" w:type="dxa"/>
        <w:left w:w="108" w:type="dxa"/>
        <w:bottom w:w="0" w:type="dxa"/>
        <w:right w:w="108" w:type="dxa"/>
      </w:tblCellMar>
    </w:tblPr>
    <w:tblStylePr w:type="firstRow">
      <w:rPr>
        <w:b/>
        <w:bCs/>
      </w:rPr>
      <w:tblPr/>
      <w:tcPr>
        <w:tcBorders>
          <w:bottom w:val="single" w:sz="12" w:space="0" w:color="8DDBEA" w:themeColor="accent4" w:themeTint="99"/>
        </w:tcBorders>
      </w:tcPr>
    </w:tblStylePr>
    <w:tblStylePr w:type="lastRow">
      <w:rPr>
        <w:b/>
        <w:bCs/>
      </w:rPr>
      <w:tblPr/>
      <w:tcPr>
        <w:tcBorders>
          <w:top w:val="double" w:sz="4" w:space="0" w:color="8DDBEA" w:themeColor="accent4" w:themeTint="99"/>
        </w:tcBorders>
      </w:tc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customStyle="1" w:styleId="GridTable6ColorfulAccent5">
    <w:name w:val="Grid Table 6 Colorful Accent 5"/>
    <w:basedOn w:val="TableNormal"/>
    <w:uiPriority w:val="51"/>
    <w:rsid w:val="00572222"/>
    <w:pPr>
      <w:spacing w:after="0" w:line="240" w:lineRule="auto"/>
    </w:pPr>
    <w:rPr>
      <w:color w:val="7E7465" w:themeColor="accent5" w:themeShade="BF"/>
    </w:rPr>
    <w:tblPr>
      <w:tblStyleRowBandSize w:val="1"/>
      <w:tblStyleColBandSize w:val="1"/>
      <w:tblInd w:w="0" w:type="dxa"/>
      <w:tblBorders>
        <w:top w:val="single" w:sz="4" w:space="0" w:color="C8C3BA" w:themeColor="accent5" w:themeTint="99"/>
        <w:left w:val="single" w:sz="4" w:space="0" w:color="C8C3BA" w:themeColor="accent5" w:themeTint="99"/>
        <w:bottom w:val="single" w:sz="4" w:space="0" w:color="C8C3BA" w:themeColor="accent5" w:themeTint="99"/>
        <w:right w:val="single" w:sz="4" w:space="0" w:color="C8C3BA" w:themeColor="accent5" w:themeTint="99"/>
        <w:insideH w:val="single" w:sz="4" w:space="0" w:color="C8C3BA" w:themeColor="accent5" w:themeTint="99"/>
        <w:insideV w:val="single" w:sz="4" w:space="0" w:color="C8C3BA" w:themeColor="accent5" w:themeTint="99"/>
      </w:tblBorders>
      <w:tblCellMar>
        <w:top w:w="0" w:type="dxa"/>
        <w:left w:w="108" w:type="dxa"/>
        <w:bottom w:w="0" w:type="dxa"/>
        <w:right w:w="108" w:type="dxa"/>
      </w:tblCellMar>
    </w:tblPr>
    <w:tblStylePr w:type="firstRow">
      <w:rPr>
        <w:b/>
        <w:bCs/>
      </w:rPr>
      <w:tblPr/>
      <w:tcPr>
        <w:tcBorders>
          <w:bottom w:val="single" w:sz="12" w:space="0" w:color="C8C3BA" w:themeColor="accent5" w:themeTint="99"/>
        </w:tcBorders>
      </w:tcPr>
    </w:tblStylePr>
    <w:tblStylePr w:type="lastRow">
      <w:rPr>
        <w:b/>
        <w:bCs/>
      </w:rPr>
      <w:tblPr/>
      <w:tcPr>
        <w:tcBorders>
          <w:top w:val="double" w:sz="4" w:space="0" w:color="C8C3BA" w:themeColor="accent5" w:themeTint="99"/>
        </w:tcBorders>
      </w:tc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customStyle="1" w:styleId="GridTable6ColorfulAccent6">
    <w:name w:val="Grid Table 6 Colorful Accent 6"/>
    <w:basedOn w:val="TableNormal"/>
    <w:uiPriority w:val="51"/>
    <w:rsid w:val="00572222"/>
    <w:pPr>
      <w:spacing w:after="0" w:line="240" w:lineRule="auto"/>
    </w:pPr>
    <w:rPr>
      <w:color w:val="443833" w:themeColor="accent6" w:themeShade="BF"/>
    </w:rPr>
    <w:tblPr>
      <w:tblStyleRowBandSize w:val="1"/>
      <w:tblStyleColBandSize w:val="1"/>
      <w:tblInd w:w="0" w:type="dxa"/>
      <w:tblBorders>
        <w:top w:val="single" w:sz="4" w:space="0" w:color="A59086" w:themeColor="accent6" w:themeTint="99"/>
        <w:left w:val="single" w:sz="4" w:space="0" w:color="A59086" w:themeColor="accent6" w:themeTint="99"/>
        <w:bottom w:val="single" w:sz="4" w:space="0" w:color="A59086" w:themeColor="accent6" w:themeTint="99"/>
        <w:right w:val="single" w:sz="4" w:space="0" w:color="A59086" w:themeColor="accent6" w:themeTint="99"/>
        <w:insideH w:val="single" w:sz="4" w:space="0" w:color="A59086" w:themeColor="accent6" w:themeTint="99"/>
        <w:insideV w:val="single" w:sz="4" w:space="0" w:color="A59086" w:themeColor="accent6" w:themeTint="99"/>
      </w:tblBorders>
      <w:tblCellMar>
        <w:top w:w="0" w:type="dxa"/>
        <w:left w:w="108" w:type="dxa"/>
        <w:bottom w:w="0" w:type="dxa"/>
        <w:right w:w="108" w:type="dxa"/>
      </w:tblCellMar>
    </w:tblPr>
    <w:tblStylePr w:type="firstRow">
      <w:rPr>
        <w:b/>
        <w:bCs/>
      </w:rPr>
      <w:tblPr/>
      <w:tcPr>
        <w:tcBorders>
          <w:bottom w:val="single" w:sz="12" w:space="0" w:color="A59086" w:themeColor="accent6" w:themeTint="99"/>
        </w:tcBorders>
      </w:tcPr>
    </w:tblStylePr>
    <w:tblStylePr w:type="lastRow">
      <w:rPr>
        <w:b/>
        <w:bCs/>
      </w:rPr>
      <w:tblPr/>
      <w:tcPr>
        <w:tcBorders>
          <w:top w:val="double" w:sz="4" w:space="0" w:color="A59086" w:themeColor="accent6" w:themeTint="99"/>
        </w:tcBorders>
      </w:tc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customStyle="1" w:styleId="GridTable7Colorful">
    <w:name w:val="Grid Table 7 Colorful"/>
    <w:basedOn w:val="TableNormal"/>
    <w:uiPriority w:val="52"/>
    <w:rsid w:val="00572222"/>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rsid w:val="00572222"/>
    <w:pPr>
      <w:spacing w:after="0" w:line="240" w:lineRule="auto"/>
    </w:pPr>
    <w:rPr>
      <w:color w:val="CA2C0F" w:themeColor="accent1" w:themeShade="BF"/>
    </w:rPr>
    <w:tblPr>
      <w:tblStyleRowBandSize w:val="1"/>
      <w:tblStyleColBandSize w:val="1"/>
      <w:tblInd w:w="0" w:type="dxa"/>
      <w:tblBorders>
        <w:top w:val="single" w:sz="4" w:space="0" w:color="F69684" w:themeColor="accent1" w:themeTint="99"/>
        <w:left w:val="single" w:sz="4" w:space="0" w:color="F69684" w:themeColor="accent1" w:themeTint="99"/>
        <w:bottom w:val="single" w:sz="4" w:space="0" w:color="F69684" w:themeColor="accent1" w:themeTint="99"/>
        <w:right w:val="single" w:sz="4" w:space="0" w:color="F69684" w:themeColor="accent1" w:themeTint="99"/>
        <w:insideH w:val="single" w:sz="4" w:space="0" w:color="F69684" w:themeColor="accent1" w:themeTint="99"/>
        <w:insideV w:val="single" w:sz="4" w:space="0" w:color="F69684"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6" w:themeFill="accent1" w:themeFillTint="33"/>
      </w:tcPr>
    </w:tblStylePr>
    <w:tblStylePr w:type="band1Horz">
      <w:tblPr/>
      <w:tcPr>
        <w:shd w:val="clear" w:color="auto" w:fill="FCDBD6" w:themeFill="accent1" w:themeFillTint="33"/>
      </w:tcPr>
    </w:tblStylePr>
    <w:tblStylePr w:type="neCell">
      <w:tblPr/>
      <w:tcPr>
        <w:tcBorders>
          <w:bottom w:val="single" w:sz="4" w:space="0" w:color="F69684" w:themeColor="accent1" w:themeTint="99"/>
        </w:tcBorders>
      </w:tcPr>
    </w:tblStylePr>
    <w:tblStylePr w:type="nwCell">
      <w:tblPr/>
      <w:tcPr>
        <w:tcBorders>
          <w:bottom w:val="single" w:sz="4" w:space="0" w:color="F69684" w:themeColor="accent1" w:themeTint="99"/>
        </w:tcBorders>
      </w:tcPr>
    </w:tblStylePr>
    <w:tblStylePr w:type="seCell">
      <w:tblPr/>
      <w:tcPr>
        <w:tcBorders>
          <w:top w:val="single" w:sz="4" w:space="0" w:color="F69684" w:themeColor="accent1" w:themeTint="99"/>
        </w:tcBorders>
      </w:tcPr>
    </w:tblStylePr>
    <w:tblStylePr w:type="swCell">
      <w:tblPr/>
      <w:tcPr>
        <w:tcBorders>
          <w:top w:val="single" w:sz="4" w:space="0" w:color="F69684" w:themeColor="accent1" w:themeTint="99"/>
        </w:tcBorders>
      </w:tcPr>
    </w:tblStylePr>
  </w:style>
  <w:style w:type="table" w:customStyle="1" w:styleId="GridTable7ColorfulAccent2">
    <w:name w:val="Grid Table 7 Colorful Accent 2"/>
    <w:basedOn w:val="TableNormal"/>
    <w:uiPriority w:val="52"/>
    <w:rsid w:val="00572222"/>
    <w:pPr>
      <w:spacing w:after="0" w:line="240" w:lineRule="auto"/>
    </w:pPr>
    <w:rPr>
      <w:color w:val="3AA095" w:themeColor="accent2" w:themeShade="BF"/>
    </w:rPr>
    <w:tblPr>
      <w:tblStyleRowBandSize w:val="1"/>
      <w:tblStyleColBandSize w:val="1"/>
      <w:tblInd w:w="0" w:type="dxa"/>
      <w:tblBorders>
        <w:top w:val="single" w:sz="4" w:space="0" w:color="9FDCD5" w:themeColor="accent2" w:themeTint="99"/>
        <w:left w:val="single" w:sz="4" w:space="0" w:color="9FDCD5" w:themeColor="accent2" w:themeTint="99"/>
        <w:bottom w:val="single" w:sz="4" w:space="0" w:color="9FDCD5" w:themeColor="accent2" w:themeTint="99"/>
        <w:right w:val="single" w:sz="4" w:space="0" w:color="9FDCD5" w:themeColor="accent2" w:themeTint="99"/>
        <w:insideH w:val="single" w:sz="4" w:space="0" w:color="9FDCD5" w:themeColor="accent2" w:themeTint="99"/>
        <w:insideV w:val="single" w:sz="4" w:space="0" w:color="9FDCD5"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F1" w:themeFill="accent2" w:themeFillTint="33"/>
      </w:tcPr>
    </w:tblStylePr>
    <w:tblStylePr w:type="band1Horz">
      <w:tblPr/>
      <w:tcPr>
        <w:shd w:val="clear" w:color="auto" w:fill="DFF3F1" w:themeFill="accent2" w:themeFillTint="33"/>
      </w:tcPr>
    </w:tblStylePr>
    <w:tblStylePr w:type="neCell">
      <w:tblPr/>
      <w:tcPr>
        <w:tcBorders>
          <w:bottom w:val="single" w:sz="4" w:space="0" w:color="9FDCD5" w:themeColor="accent2" w:themeTint="99"/>
        </w:tcBorders>
      </w:tcPr>
    </w:tblStylePr>
    <w:tblStylePr w:type="nwCell">
      <w:tblPr/>
      <w:tcPr>
        <w:tcBorders>
          <w:bottom w:val="single" w:sz="4" w:space="0" w:color="9FDCD5" w:themeColor="accent2" w:themeTint="99"/>
        </w:tcBorders>
      </w:tcPr>
    </w:tblStylePr>
    <w:tblStylePr w:type="seCell">
      <w:tblPr/>
      <w:tcPr>
        <w:tcBorders>
          <w:top w:val="single" w:sz="4" w:space="0" w:color="9FDCD5" w:themeColor="accent2" w:themeTint="99"/>
        </w:tcBorders>
      </w:tcPr>
    </w:tblStylePr>
    <w:tblStylePr w:type="swCell">
      <w:tblPr/>
      <w:tcPr>
        <w:tcBorders>
          <w:top w:val="single" w:sz="4" w:space="0" w:color="9FDCD5" w:themeColor="accent2" w:themeTint="99"/>
        </w:tcBorders>
      </w:tcPr>
    </w:tblStylePr>
  </w:style>
  <w:style w:type="table" w:customStyle="1" w:styleId="GridTable7ColorfulAccent3">
    <w:name w:val="Grid Table 7 Colorful Accent 3"/>
    <w:basedOn w:val="TableNormal"/>
    <w:uiPriority w:val="52"/>
    <w:rsid w:val="00572222"/>
    <w:pPr>
      <w:spacing w:after="0" w:line="240" w:lineRule="auto"/>
    </w:pPr>
    <w:rPr>
      <w:color w:val="B3C021" w:themeColor="accent3" w:themeShade="BF"/>
    </w:rPr>
    <w:tblPr>
      <w:tblStyleRowBandSize w:val="1"/>
      <w:tblStyleColBandSize w:val="1"/>
      <w:tblInd w:w="0" w:type="dxa"/>
      <w:tblBorders>
        <w:top w:val="single" w:sz="4" w:space="0" w:color="E5EC94" w:themeColor="accent3" w:themeTint="99"/>
        <w:left w:val="single" w:sz="4" w:space="0" w:color="E5EC94" w:themeColor="accent3" w:themeTint="99"/>
        <w:bottom w:val="single" w:sz="4" w:space="0" w:color="E5EC94" w:themeColor="accent3" w:themeTint="99"/>
        <w:right w:val="single" w:sz="4" w:space="0" w:color="E5EC94" w:themeColor="accent3" w:themeTint="99"/>
        <w:insideH w:val="single" w:sz="4" w:space="0" w:color="E5EC94" w:themeColor="accent3" w:themeTint="99"/>
        <w:insideV w:val="single" w:sz="4" w:space="0" w:color="E5EC94"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B" w:themeFill="accent3" w:themeFillTint="33"/>
      </w:tcPr>
    </w:tblStylePr>
    <w:tblStylePr w:type="band1Horz">
      <w:tblPr/>
      <w:tcPr>
        <w:shd w:val="clear" w:color="auto" w:fill="F6F8DB" w:themeFill="accent3" w:themeFillTint="33"/>
      </w:tcPr>
    </w:tblStylePr>
    <w:tblStylePr w:type="neCell">
      <w:tblPr/>
      <w:tcPr>
        <w:tcBorders>
          <w:bottom w:val="single" w:sz="4" w:space="0" w:color="E5EC94" w:themeColor="accent3" w:themeTint="99"/>
        </w:tcBorders>
      </w:tcPr>
    </w:tblStylePr>
    <w:tblStylePr w:type="nwCell">
      <w:tblPr/>
      <w:tcPr>
        <w:tcBorders>
          <w:bottom w:val="single" w:sz="4" w:space="0" w:color="E5EC94" w:themeColor="accent3" w:themeTint="99"/>
        </w:tcBorders>
      </w:tcPr>
    </w:tblStylePr>
    <w:tblStylePr w:type="seCell">
      <w:tblPr/>
      <w:tcPr>
        <w:tcBorders>
          <w:top w:val="single" w:sz="4" w:space="0" w:color="E5EC94" w:themeColor="accent3" w:themeTint="99"/>
        </w:tcBorders>
      </w:tcPr>
    </w:tblStylePr>
    <w:tblStylePr w:type="swCell">
      <w:tblPr/>
      <w:tcPr>
        <w:tcBorders>
          <w:top w:val="single" w:sz="4" w:space="0" w:color="E5EC94" w:themeColor="accent3" w:themeTint="99"/>
        </w:tcBorders>
      </w:tcPr>
    </w:tblStylePr>
  </w:style>
  <w:style w:type="table" w:customStyle="1" w:styleId="GridTable7ColorfulAccent4">
    <w:name w:val="Grid Table 7 Colorful Accent 4"/>
    <w:basedOn w:val="TableNormal"/>
    <w:uiPriority w:val="52"/>
    <w:rsid w:val="00572222"/>
    <w:pPr>
      <w:spacing w:after="0" w:line="240" w:lineRule="auto"/>
    </w:pPr>
    <w:rPr>
      <w:color w:val="209DB5" w:themeColor="accent4" w:themeShade="BF"/>
    </w:rPr>
    <w:tblPr>
      <w:tblStyleRowBandSize w:val="1"/>
      <w:tblStyleColBandSize w:val="1"/>
      <w:tblInd w:w="0" w:type="dxa"/>
      <w:tblBorders>
        <w:top w:val="single" w:sz="4" w:space="0" w:color="8DDBEA" w:themeColor="accent4" w:themeTint="99"/>
        <w:left w:val="single" w:sz="4" w:space="0" w:color="8DDBEA" w:themeColor="accent4" w:themeTint="99"/>
        <w:bottom w:val="single" w:sz="4" w:space="0" w:color="8DDBEA" w:themeColor="accent4" w:themeTint="99"/>
        <w:right w:val="single" w:sz="4" w:space="0" w:color="8DDBEA" w:themeColor="accent4" w:themeTint="99"/>
        <w:insideH w:val="single" w:sz="4" w:space="0" w:color="8DDBEA" w:themeColor="accent4" w:themeTint="99"/>
        <w:insideV w:val="single" w:sz="4" w:space="0" w:color="8DDBEA"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3F8" w:themeFill="accent4" w:themeFillTint="33"/>
      </w:tcPr>
    </w:tblStylePr>
    <w:tblStylePr w:type="band1Horz">
      <w:tblPr/>
      <w:tcPr>
        <w:shd w:val="clear" w:color="auto" w:fill="D9F3F8" w:themeFill="accent4" w:themeFillTint="33"/>
      </w:tcPr>
    </w:tblStylePr>
    <w:tblStylePr w:type="neCell">
      <w:tblPr/>
      <w:tcPr>
        <w:tcBorders>
          <w:bottom w:val="single" w:sz="4" w:space="0" w:color="8DDBEA" w:themeColor="accent4" w:themeTint="99"/>
        </w:tcBorders>
      </w:tcPr>
    </w:tblStylePr>
    <w:tblStylePr w:type="nwCell">
      <w:tblPr/>
      <w:tcPr>
        <w:tcBorders>
          <w:bottom w:val="single" w:sz="4" w:space="0" w:color="8DDBEA" w:themeColor="accent4" w:themeTint="99"/>
        </w:tcBorders>
      </w:tcPr>
    </w:tblStylePr>
    <w:tblStylePr w:type="seCell">
      <w:tblPr/>
      <w:tcPr>
        <w:tcBorders>
          <w:top w:val="single" w:sz="4" w:space="0" w:color="8DDBEA" w:themeColor="accent4" w:themeTint="99"/>
        </w:tcBorders>
      </w:tcPr>
    </w:tblStylePr>
    <w:tblStylePr w:type="swCell">
      <w:tblPr/>
      <w:tcPr>
        <w:tcBorders>
          <w:top w:val="single" w:sz="4" w:space="0" w:color="8DDBEA" w:themeColor="accent4" w:themeTint="99"/>
        </w:tcBorders>
      </w:tcPr>
    </w:tblStylePr>
  </w:style>
  <w:style w:type="table" w:customStyle="1" w:styleId="GridTable7ColorfulAccent5">
    <w:name w:val="Grid Table 7 Colorful Accent 5"/>
    <w:basedOn w:val="TableNormal"/>
    <w:uiPriority w:val="52"/>
    <w:rsid w:val="00572222"/>
    <w:pPr>
      <w:spacing w:after="0" w:line="240" w:lineRule="auto"/>
    </w:pPr>
    <w:rPr>
      <w:color w:val="7E7465" w:themeColor="accent5" w:themeShade="BF"/>
    </w:rPr>
    <w:tblPr>
      <w:tblStyleRowBandSize w:val="1"/>
      <w:tblStyleColBandSize w:val="1"/>
      <w:tblInd w:w="0" w:type="dxa"/>
      <w:tblBorders>
        <w:top w:val="single" w:sz="4" w:space="0" w:color="C8C3BA" w:themeColor="accent5" w:themeTint="99"/>
        <w:left w:val="single" w:sz="4" w:space="0" w:color="C8C3BA" w:themeColor="accent5" w:themeTint="99"/>
        <w:bottom w:val="single" w:sz="4" w:space="0" w:color="C8C3BA" w:themeColor="accent5" w:themeTint="99"/>
        <w:right w:val="single" w:sz="4" w:space="0" w:color="C8C3BA" w:themeColor="accent5" w:themeTint="99"/>
        <w:insideH w:val="single" w:sz="4" w:space="0" w:color="C8C3BA" w:themeColor="accent5" w:themeTint="99"/>
        <w:insideV w:val="single" w:sz="4" w:space="0" w:color="C8C3BA"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BE8" w:themeFill="accent5" w:themeFillTint="33"/>
      </w:tcPr>
    </w:tblStylePr>
    <w:tblStylePr w:type="band1Horz">
      <w:tblPr/>
      <w:tcPr>
        <w:shd w:val="clear" w:color="auto" w:fill="ECEBE8" w:themeFill="accent5" w:themeFillTint="33"/>
      </w:tcPr>
    </w:tblStylePr>
    <w:tblStylePr w:type="neCell">
      <w:tblPr/>
      <w:tcPr>
        <w:tcBorders>
          <w:bottom w:val="single" w:sz="4" w:space="0" w:color="C8C3BA" w:themeColor="accent5" w:themeTint="99"/>
        </w:tcBorders>
      </w:tcPr>
    </w:tblStylePr>
    <w:tblStylePr w:type="nwCell">
      <w:tblPr/>
      <w:tcPr>
        <w:tcBorders>
          <w:bottom w:val="single" w:sz="4" w:space="0" w:color="C8C3BA" w:themeColor="accent5" w:themeTint="99"/>
        </w:tcBorders>
      </w:tcPr>
    </w:tblStylePr>
    <w:tblStylePr w:type="seCell">
      <w:tblPr/>
      <w:tcPr>
        <w:tcBorders>
          <w:top w:val="single" w:sz="4" w:space="0" w:color="C8C3BA" w:themeColor="accent5" w:themeTint="99"/>
        </w:tcBorders>
      </w:tcPr>
    </w:tblStylePr>
    <w:tblStylePr w:type="swCell">
      <w:tblPr/>
      <w:tcPr>
        <w:tcBorders>
          <w:top w:val="single" w:sz="4" w:space="0" w:color="C8C3BA" w:themeColor="accent5" w:themeTint="99"/>
        </w:tcBorders>
      </w:tcPr>
    </w:tblStylePr>
  </w:style>
  <w:style w:type="table" w:customStyle="1" w:styleId="GridTable7ColorfulAccent6">
    <w:name w:val="Grid Table 7 Colorful Accent 6"/>
    <w:basedOn w:val="TableNormal"/>
    <w:uiPriority w:val="52"/>
    <w:rsid w:val="00572222"/>
    <w:pPr>
      <w:spacing w:after="0" w:line="240" w:lineRule="auto"/>
    </w:pPr>
    <w:rPr>
      <w:color w:val="443833" w:themeColor="accent6" w:themeShade="BF"/>
    </w:rPr>
    <w:tblPr>
      <w:tblStyleRowBandSize w:val="1"/>
      <w:tblStyleColBandSize w:val="1"/>
      <w:tblInd w:w="0" w:type="dxa"/>
      <w:tblBorders>
        <w:top w:val="single" w:sz="4" w:space="0" w:color="A59086" w:themeColor="accent6" w:themeTint="99"/>
        <w:left w:val="single" w:sz="4" w:space="0" w:color="A59086" w:themeColor="accent6" w:themeTint="99"/>
        <w:bottom w:val="single" w:sz="4" w:space="0" w:color="A59086" w:themeColor="accent6" w:themeTint="99"/>
        <w:right w:val="single" w:sz="4" w:space="0" w:color="A59086" w:themeColor="accent6" w:themeTint="99"/>
        <w:insideH w:val="single" w:sz="4" w:space="0" w:color="A59086" w:themeColor="accent6" w:themeTint="99"/>
        <w:insideV w:val="single" w:sz="4" w:space="0" w:color="A59086"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D6" w:themeFill="accent6" w:themeFillTint="33"/>
      </w:tcPr>
    </w:tblStylePr>
    <w:tblStylePr w:type="band1Horz">
      <w:tblPr/>
      <w:tcPr>
        <w:shd w:val="clear" w:color="auto" w:fill="E1DAD6" w:themeFill="accent6" w:themeFillTint="33"/>
      </w:tcPr>
    </w:tblStylePr>
    <w:tblStylePr w:type="neCell">
      <w:tblPr/>
      <w:tcPr>
        <w:tcBorders>
          <w:bottom w:val="single" w:sz="4" w:space="0" w:color="A59086" w:themeColor="accent6" w:themeTint="99"/>
        </w:tcBorders>
      </w:tcPr>
    </w:tblStylePr>
    <w:tblStylePr w:type="nwCell">
      <w:tblPr/>
      <w:tcPr>
        <w:tcBorders>
          <w:bottom w:val="single" w:sz="4" w:space="0" w:color="A59086" w:themeColor="accent6" w:themeTint="99"/>
        </w:tcBorders>
      </w:tcPr>
    </w:tblStylePr>
    <w:tblStylePr w:type="seCell">
      <w:tblPr/>
      <w:tcPr>
        <w:tcBorders>
          <w:top w:val="single" w:sz="4" w:space="0" w:color="A59086" w:themeColor="accent6" w:themeTint="99"/>
        </w:tcBorders>
      </w:tcPr>
    </w:tblStylePr>
    <w:tblStylePr w:type="swCell">
      <w:tblPr/>
      <w:tcPr>
        <w:tcBorders>
          <w:top w:val="single" w:sz="4" w:space="0" w:color="A59086" w:themeColor="accent6" w:themeTint="99"/>
        </w:tcBorders>
      </w:tcPr>
    </w:tblStylePr>
  </w:style>
  <w:style w:type="character" w:customStyle="1" w:styleId="Heading3Char">
    <w:name w:val="Heading 3 Char"/>
    <w:basedOn w:val="DefaultParagraphFont"/>
    <w:link w:val="Heading3"/>
    <w:uiPriority w:val="9"/>
    <w:semiHidden/>
    <w:rsid w:val="00572222"/>
    <w:rPr>
      <w:rFonts w:asciiTheme="majorHAnsi" w:eastAsiaTheme="majorEastAsia" w:hAnsiTheme="majorHAnsi" w:cstheme="majorBidi"/>
      <w:color w:val="861D0A" w:themeColor="accent1" w:themeShade="7F"/>
      <w:kern w:val="16"/>
      <w:sz w:val="24"/>
      <w:szCs w:val="24"/>
      <w14:ligatures w14:val="standardContextual"/>
      <w14:numForm w14:val="oldStyle"/>
      <w14:numSpacing w14:val="proportional"/>
      <w14:cntxtAlts/>
    </w:rPr>
  </w:style>
  <w:style w:type="character" w:customStyle="1" w:styleId="Heading4Char">
    <w:name w:val="Heading 4 Char"/>
    <w:basedOn w:val="DefaultParagraphFont"/>
    <w:link w:val="Heading4"/>
    <w:uiPriority w:val="9"/>
    <w:semiHidden/>
    <w:rsid w:val="00572222"/>
    <w:rPr>
      <w:rFonts w:asciiTheme="majorHAnsi" w:eastAsiaTheme="majorEastAsia" w:hAnsiTheme="majorHAnsi" w:cstheme="majorBidi"/>
      <w:i/>
      <w:iCs/>
      <w:color w:val="CA2C0F" w:themeColor="accent1" w:themeShade="BF"/>
      <w:kern w:val="16"/>
      <w:sz w:val="22"/>
      <w14:ligatures w14:val="standardContextual"/>
      <w14:numForm w14:val="oldStyle"/>
      <w14:numSpacing w14:val="proportional"/>
      <w14:cntxtAlts/>
    </w:rPr>
  </w:style>
  <w:style w:type="character" w:customStyle="1" w:styleId="Heading5Char">
    <w:name w:val="Heading 5 Char"/>
    <w:basedOn w:val="DefaultParagraphFont"/>
    <w:link w:val="Heading5"/>
    <w:uiPriority w:val="9"/>
    <w:semiHidden/>
    <w:rsid w:val="00572222"/>
    <w:rPr>
      <w:rFonts w:asciiTheme="majorHAnsi" w:eastAsiaTheme="majorEastAsia" w:hAnsiTheme="majorHAnsi" w:cstheme="majorBidi"/>
      <w:color w:val="CA2C0F" w:themeColor="accent1" w:themeShade="BF"/>
      <w:kern w:val="16"/>
      <w:sz w:val="22"/>
      <w14:ligatures w14:val="standardContextual"/>
      <w14:numForm w14:val="oldStyle"/>
      <w14:numSpacing w14:val="proportional"/>
      <w14:cntxtAlts/>
    </w:rPr>
  </w:style>
  <w:style w:type="character" w:customStyle="1" w:styleId="Heading6Char">
    <w:name w:val="Heading 6 Char"/>
    <w:basedOn w:val="DefaultParagraphFont"/>
    <w:link w:val="Heading6"/>
    <w:uiPriority w:val="9"/>
    <w:semiHidden/>
    <w:rsid w:val="00572222"/>
    <w:rPr>
      <w:rFonts w:asciiTheme="majorHAnsi" w:eastAsiaTheme="majorEastAsia" w:hAnsiTheme="majorHAnsi" w:cstheme="majorBidi"/>
      <w:color w:val="861D0A" w:themeColor="accent1" w:themeShade="7F"/>
      <w:kern w:val="16"/>
      <w:sz w:val="22"/>
      <w14:ligatures w14:val="standardContextual"/>
      <w14:numForm w14:val="oldStyle"/>
      <w14:numSpacing w14:val="proportional"/>
      <w14:cntxtAlts/>
    </w:rPr>
  </w:style>
  <w:style w:type="character" w:customStyle="1" w:styleId="Heading7Char">
    <w:name w:val="Heading 7 Char"/>
    <w:basedOn w:val="DefaultParagraphFont"/>
    <w:link w:val="Heading7"/>
    <w:uiPriority w:val="9"/>
    <w:semiHidden/>
    <w:rsid w:val="00572222"/>
    <w:rPr>
      <w:rFonts w:asciiTheme="majorHAnsi" w:eastAsiaTheme="majorEastAsia" w:hAnsiTheme="majorHAnsi" w:cstheme="majorBidi"/>
      <w:i/>
      <w:iCs/>
      <w:color w:val="861D0A" w:themeColor="accent1" w:themeShade="7F"/>
      <w:kern w:val="16"/>
      <w:sz w:val="22"/>
      <w14:ligatures w14:val="standardContextual"/>
      <w14:numForm w14:val="oldStyle"/>
      <w14:numSpacing w14:val="proportional"/>
      <w14:cntxtAlts/>
    </w:rPr>
  </w:style>
  <w:style w:type="character" w:customStyle="1" w:styleId="Heading8Char">
    <w:name w:val="Heading 8 Char"/>
    <w:basedOn w:val="DefaultParagraphFont"/>
    <w:link w:val="Heading8"/>
    <w:uiPriority w:val="9"/>
    <w:semiHidden/>
    <w:rsid w:val="00572222"/>
    <w:rPr>
      <w:rFonts w:asciiTheme="majorHAnsi" w:eastAsiaTheme="majorEastAsia" w:hAnsiTheme="majorHAnsi" w:cstheme="majorBidi"/>
      <w:color w:val="272727" w:themeColor="text1" w:themeTint="D8"/>
      <w:kern w:val="16"/>
      <w:sz w:val="22"/>
      <w:szCs w:val="21"/>
      <w14:ligatures w14:val="standardContextual"/>
      <w14:numForm w14:val="oldStyle"/>
      <w14:numSpacing w14:val="proportional"/>
      <w14:cntxtAlts/>
    </w:rPr>
  </w:style>
  <w:style w:type="character" w:customStyle="1" w:styleId="Heading9Char">
    <w:name w:val="Heading 9 Char"/>
    <w:basedOn w:val="DefaultParagraphFont"/>
    <w:link w:val="Heading9"/>
    <w:uiPriority w:val="9"/>
    <w:semiHidden/>
    <w:rsid w:val="00572222"/>
    <w:rPr>
      <w:rFonts w:asciiTheme="majorHAnsi" w:eastAsiaTheme="majorEastAsia" w:hAnsiTheme="majorHAnsi" w:cstheme="majorBidi"/>
      <w:i/>
      <w:iCs/>
      <w:color w:val="272727" w:themeColor="text1" w:themeTint="D8"/>
      <w:kern w:val="16"/>
      <w:sz w:val="22"/>
      <w:szCs w:val="21"/>
      <w14:ligatures w14:val="standardContextual"/>
      <w14:numForm w14:val="oldStyle"/>
      <w14:numSpacing w14:val="proportional"/>
      <w14:cntxtAlts/>
    </w:rPr>
  </w:style>
  <w:style w:type="character" w:styleId="HTMLAcronym">
    <w:name w:val="HTML Acronym"/>
    <w:basedOn w:val="DefaultParagraphFont"/>
    <w:uiPriority w:val="99"/>
    <w:semiHidden/>
    <w:unhideWhenUsed/>
    <w:rsid w:val="00572222"/>
    <w:rPr>
      <w:sz w:val="22"/>
    </w:rPr>
  </w:style>
  <w:style w:type="paragraph" w:styleId="HTMLAddress">
    <w:name w:val="HTML Address"/>
    <w:basedOn w:val="Normal"/>
    <w:link w:val="HTMLAddressChar"/>
    <w:uiPriority w:val="99"/>
    <w:semiHidden/>
    <w:unhideWhenUsed/>
    <w:rsid w:val="00572222"/>
    <w:pPr>
      <w:spacing w:after="0" w:line="240" w:lineRule="auto"/>
    </w:pPr>
    <w:rPr>
      <w:i/>
      <w:iCs/>
    </w:rPr>
  </w:style>
  <w:style w:type="character" w:customStyle="1" w:styleId="HTMLAddressChar">
    <w:name w:val="HTML Address Char"/>
    <w:basedOn w:val="DefaultParagraphFont"/>
    <w:link w:val="HTMLAddress"/>
    <w:uiPriority w:val="99"/>
    <w:semiHidden/>
    <w:rsid w:val="00572222"/>
    <w:rPr>
      <w:i/>
      <w:iCs/>
      <w:kern w:val="16"/>
      <w:sz w:val="22"/>
      <w14:ligatures w14:val="standardContextual"/>
      <w14:numForm w14:val="oldStyle"/>
      <w14:numSpacing w14:val="proportional"/>
      <w14:cntxtAlts/>
    </w:rPr>
  </w:style>
  <w:style w:type="character" w:styleId="HTMLCite">
    <w:name w:val="HTML Cite"/>
    <w:basedOn w:val="DefaultParagraphFont"/>
    <w:uiPriority w:val="99"/>
    <w:semiHidden/>
    <w:unhideWhenUsed/>
    <w:rsid w:val="00572222"/>
    <w:rPr>
      <w:i/>
      <w:iCs/>
      <w:sz w:val="22"/>
    </w:rPr>
  </w:style>
  <w:style w:type="character" w:styleId="HTMLCode">
    <w:name w:val="HTML Code"/>
    <w:basedOn w:val="DefaultParagraphFont"/>
    <w:uiPriority w:val="99"/>
    <w:semiHidden/>
    <w:unhideWhenUsed/>
    <w:rsid w:val="00572222"/>
    <w:rPr>
      <w:rFonts w:ascii="Consolas" w:hAnsi="Consolas"/>
      <w:sz w:val="22"/>
      <w:szCs w:val="20"/>
    </w:rPr>
  </w:style>
  <w:style w:type="character" w:styleId="HTMLDefinition">
    <w:name w:val="HTML Definition"/>
    <w:basedOn w:val="DefaultParagraphFont"/>
    <w:uiPriority w:val="99"/>
    <w:semiHidden/>
    <w:unhideWhenUsed/>
    <w:rsid w:val="00572222"/>
    <w:rPr>
      <w:i/>
      <w:iCs/>
      <w:sz w:val="22"/>
    </w:rPr>
  </w:style>
  <w:style w:type="character" w:styleId="HTMLKeyboard">
    <w:name w:val="HTML Keyboard"/>
    <w:basedOn w:val="DefaultParagraphFont"/>
    <w:uiPriority w:val="99"/>
    <w:semiHidden/>
    <w:unhideWhenUsed/>
    <w:rsid w:val="00572222"/>
    <w:rPr>
      <w:rFonts w:ascii="Consolas" w:hAnsi="Consolas"/>
      <w:sz w:val="22"/>
      <w:szCs w:val="20"/>
    </w:rPr>
  </w:style>
  <w:style w:type="paragraph" w:styleId="HTMLPreformatted">
    <w:name w:val="HTML Preformatted"/>
    <w:basedOn w:val="Normal"/>
    <w:link w:val="HTMLPreformattedChar"/>
    <w:uiPriority w:val="99"/>
    <w:semiHidden/>
    <w:unhideWhenUsed/>
    <w:rsid w:val="00572222"/>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572222"/>
    <w:rPr>
      <w:rFonts w:ascii="Consolas" w:hAnsi="Consolas"/>
      <w:kern w:val="16"/>
      <w:sz w:val="22"/>
      <w14:ligatures w14:val="standardContextual"/>
      <w14:numForm w14:val="oldStyle"/>
      <w14:numSpacing w14:val="proportional"/>
      <w14:cntxtAlts/>
    </w:rPr>
  </w:style>
  <w:style w:type="character" w:styleId="HTMLSample">
    <w:name w:val="HTML Sample"/>
    <w:basedOn w:val="DefaultParagraphFont"/>
    <w:uiPriority w:val="99"/>
    <w:semiHidden/>
    <w:unhideWhenUsed/>
    <w:rsid w:val="00572222"/>
    <w:rPr>
      <w:rFonts w:ascii="Consolas" w:hAnsi="Consolas"/>
      <w:sz w:val="24"/>
      <w:szCs w:val="24"/>
    </w:rPr>
  </w:style>
  <w:style w:type="character" w:styleId="HTMLTypewriter">
    <w:name w:val="HTML Typewriter"/>
    <w:basedOn w:val="DefaultParagraphFont"/>
    <w:uiPriority w:val="99"/>
    <w:semiHidden/>
    <w:unhideWhenUsed/>
    <w:rsid w:val="00572222"/>
    <w:rPr>
      <w:rFonts w:ascii="Consolas" w:hAnsi="Consolas"/>
      <w:sz w:val="22"/>
      <w:szCs w:val="20"/>
    </w:rPr>
  </w:style>
  <w:style w:type="character" w:styleId="HTMLVariable">
    <w:name w:val="HTML Variable"/>
    <w:basedOn w:val="DefaultParagraphFont"/>
    <w:uiPriority w:val="99"/>
    <w:semiHidden/>
    <w:unhideWhenUsed/>
    <w:rsid w:val="00572222"/>
    <w:rPr>
      <w:i/>
      <w:iCs/>
      <w:sz w:val="22"/>
    </w:rPr>
  </w:style>
  <w:style w:type="character" w:styleId="Hyperlink">
    <w:name w:val="Hyperlink"/>
    <w:basedOn w:val="DefaultParagraphFont"/>
    <w:uiPriority w:val="99"/>
    <w:unhideWhenUsed/>
    <w:rsid w:val="000F51EC"/>
    <w:rPr>
      <w:color w:val="16697A" w:themeColor="accent4" w:themeShade="80"/>
      <w:sz w:val="22"/>
      <w:u w:val="single"/>
    </w:rPr>
  </w:style>
  <w:style w:type="paragraph" w:styleId="Index1">
    <w:name w:val="index 1"/>
    <w:basedOn w:val="Normal"/>
    <w:next w:val="Normal"/>
    <w:autoRedefine/>
    <w:uiPriority w:val="99"/>
    <w:semiHidden/>
    <w:unhideWhenUsed/>
    <w:rsid w:val="00572222"/>
    <w:pPr>
      <w:spacing w:after="0" w:line="240" w:lineRule="auto"/>
      <w:ind w:left="200" w:hanging="200"/>
    </w:pPr>
  </w:style>
  <w:style w:type="paragraph" w:styleId="Index2">
    <w:name w:val="index 2"/>
    <w:basedOn w:val="Normal"/>
    <w:next w:val="Normal"/>
    <w:autoRedefine/>
    <w:uiPriority w:val="99"/>
    <w:semiHidden/>
    <w:unhideWhenUsed/>
    <w:rsid w:val="00572222"/>
    <w:pPr>
      <w:spacing w:after="0" w:line="240" w:lineRule="auto"/>
      <w:ind w:left="400" w:hanging="200"/>
    </w:pPr>
  </w:style>
  <w:style w:type="paragraph" w:styleId="Index3">
    <w:name w:val="index 3"/>
    <w:basedOn w:val="Normal"/>
    <w:next w:val="Normal"/>
    <w:autoRedefine/>
    <w:uiPriority w:val="99"/>
    <w:semiHidden/>
    <w:unhideWhenUsed/>
    <w:rsid w:val="00572222"/>
    <w:pPr>
      <w:spacing w:after="0" w:line="240" w:lineRule="auto"/>
      <w:ind w:left="600" w:hanging="200"/>
    </w:pPr>
  </w:style>
  <w:style w:type="paragraph" w:styleId="Index4">
    <w:name w:val="index 4"/>
    <w:basedOn w:val="Normal"/>
    <w:next w:val="Normal"/>
    <w:autoRedefine/>
    <w:uiPriority w:val="99"/>
    <w:semiHidden/>
    <w:unhideWhenUsed/>
    <w:rsid w:val="00572222"/>
    <w:pPr>
      <w:spacing w:after="0" w:line="240" w:lineRule="auto"/>
      <w:ind w:left="800" w:hanging="200"/>
    </w:pPr>
  </w:style>
  <w:style w:type="paragraph" w:styleId="Index5">
    <w:name w:val="index 5"/>
    <w:basedOn w:val="Normal"/>
    <w:next w:val="Normal"/>
    <w:autoRedefine/>
    <w:uiPriority w:val="99"/>
    <w:semiHidden/>
    <w:unhideWhenUsed/>
    <w:rsid w:val="00572222"/>
    <w:pPr>
      <w:spacing w:after="0" w:line="240" w:lineRule="auto"/>
      <w:ind w:left="1000" w:hanging="200"/>
    </w:pPr>
  </w:style>
  <w:style w:type="paragraph" w:styleId="Index6">
    <w:name w:val="index 6"/>
    <w:basedOn w:val="Normal"/>
    <w:next w:val="Normal"/>
    <w:autoRedefine/>
    <w:uiPriority w:val="99"/>
    <w:semiHidden/>
    <w:unhideWhenUsed/>
    <w:rsid w:val="00572222"/>
    <w:pPr>
      <w:spacing w:after="0" w:line="240" w:lineRule="auto"/>
      <w:ind w:left="1200" w:hanging="200"/>
    </w:pPr>
  </w:style>
  <w:style w:type="paragraph" w:styleId="Index7">
    <w:name w:val="index 7"/>
    <w:basedOn w:val="Normal"/>
    <w:next w:val="Normal"/>
    <w:autoRedefine/>
    <w:uiPriority w:val="99"/>
    <w:semiHidden/>
    <w:unhideWhenUsed/>
    <w:rsid w:val="00572222"/>
    <w:pPr>
      <w:spacing w:after="0" w:line="240" w:lineRule="auto"/>
      <w:ind w:left="1400" w:hanging="200"/>
    </w:pPr>
  </w:style>
  <w:style w:type="paragraph" w:styleId="Index8">
    <w:name w:val="index 8"/>
    <w:basedOn w:val="Normal"/>
    <w:next w:val="Normal"/>
    <w:autoRedefine/>
    <w:uiPriority w:val="99"/>
    <w:semiHidden/>
    <w:unhideWhenUsed/>
    <w:rsid w:val="00572222"/>
    <w:pPr>
      <w:spacing w:after="0" w:line="240" w:lineRule="auto"/>
      <w:ind w:left="1600" w:hanging="200"/>
    </w:pPr>
  </w:style>
  <w:style w:type="paragraph" w:styleId="Index9">
    <w:name w:val="index 9"/>
    <w:basedOn w:val="Normal"/>
    <w:next w:val="Normal"/>
    <w:autoRedefine/>
    <w:uiPriority w:val="99"/>
    <w:semiHidden/>
    <w:unhideWhenUsed/>
    <w:rsid w:val="00572222"/>
    <w:pPr>
      <w:spacing w:after="0" w:line="240" w:lineRule="auto"/>
      <w:ind w:left="1800" w:hanging="200"/>
    </w:pPr>
  </w:style>
  <w:style w:type="paragraph" w:styleId="IndexHeading">
    <w:name w:val="index heading"/>
    <w:basedOn w:val="Normal"/>
    <w:next w:val="Index1"/>
    <w:uiPriority w:val="99"/>
    <w:semiHidden/>
    <w:unhideWhenUsed/>
    <w:rsid w:val="00572222"/>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0F51EC"/>
    <w:rPr>
      <w:i/>
      <w:iCs/>
      <w:color w:val="CA2C0F" w:themeColor="accent1" w:themeShade="BF"/>
      <w:sz w:val="22"/>
    </w:rPr>
  </w:style>
  <w:style w:type="paragraph" w:styleId="IntenseQuote">
    <w:name w:val="Intense Quote"/>
    <w:basedOn w:val="Normal"/>
    <w:next w:val="Normal"/>
    <w:link w:val="IntenseQuoteChar"/>
    <w:uiPriority w:val="30"/>
    <w:semiHidden/>
    <w:qFormat/>
    <w:rsid w:val="000F51EC"/>
    <w:pPr>
      <w:pBdr>
        <w:top w:val="single" w:sz="4" w:space="10" w:color="F05133" w:themeColor="accent1"/>
        <w:bottom w:val="single" w:sz="4" w:space="10" w:color="F05133" w:themeColor="accent1"/>
      </w:pBdr>
      <w:spacing w:before="360" w:after="360"/>
      <w:ind w:left="864" w:right="864"/>
      <w:jc w:val="center"/>
    </w:pPr>
    <w:rPr>
      <w:i/>
      <w:iCs/>
      <w:color w:val="CA2C0F" w:themeColor="accent1" w:themeShade="BF"/>
    </w:rPr>
  </w:style>
  <w:style w:type="character" w:customStyle="1" w:styleId="IntenseQuoteChar">
    <w:name w:val="Intense Quote Char"/>
    <w:basedOn w:val="DefaultParagraphFont"/>
    <w:link w:val="IntenseQuote"/>
    <w:uiPriority w:val="30"/>
    <w:semiHidden/>
    <w:rsid w:val="000F51EC"/>
    <w:rPr>
      <w:i/>
      <w:iCs/>
      <w:color w:val="CA2C0F" w:themeColor="accent1" w:themeShade="BF"/>
    </w:rPr>
  </w:style>
  <w:style w:type="character" w:styleId="IntenseReference">
    <w:name w:val="Intense Reference"/>
    <w:basedOn w:val="DefaultParagraphFont"/>
    <w:uiPriority w:val="32"/>
    <w:semiHidden/>
    <w:qFormat/>
    <w:rsid w:val="000F51EC"/>
    <w:rPr>
      <w:b/>
      <w:bCs/>
      <w:caps w:val="0"/>
      <w:smallCaps/>
      <w:color w:val="CA2C0F" w:themeColor="accent1" w:themeShade="BF"/>
      <w:spacing w:val="5"/>
      <w:sz w:val="22"/>
    </w:rPr>
  </w:style>
  <w:style w:type="table" w:styleId="LightGrid">
    <w:name w:val="Light Grid"/>
    <w:basedOn w:val="TableNormal"/>
    <w:uiPriority w:val="62"/>
    <w:semiHidden/>
    <w:unhideWhenUsed/>
    <w:rsid w:val="0057222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72222"/>
    <w:pPr>
      <w:spacing w:after="0" w:line="240" w:lineRule="auto"/>
    </w:pPr>
    <w:tblPr>
      <w:tblStyleRowBandSize w:val="1"/>
      <w:tblStyleColBandSize w:val="1"/>
      <w:tblInd w:w="0" w:type="dxa"/>
      <w:tblBorders>
        <w:top w:val="single" w:sz="8" w:space="0" w:color="F05133" w:themeColor="accent1"/>
        <w:left w:val="single" w:sz="8" w:space="0" w:color="F05133" w:themeColor="accent1"/>
        <w:bottom w:val="single" w:sz="8" w:space="0" w:color="F05133" w:themeColor="accent1"/>
        <w:right w:val="single" w:sz="8" w:space="0" w:color="F05133" w:themeColor="accent1"/>
        <w:insideH w:val="single" w:sz="8" w:space="0" w:color="F05133" w:themeColor="accent1"/>
        <w:insideV w:val="single" w:sz="8" w:space="0" w:color="F05133"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05133" w:themeColor="accent1"/>
          <w:left w:val="single" w:sz="8" w:space="0" w:color="F05133" w:themeColor="accent1"/>
          <w:bottom w:val="single" w:sz="18" w:space="0" w:color="F05133" w:themeColor="accent1"/>
          <w:right w:val="single" w:sz="8" w:space="0" w:color="F05133" w:themeColor="accent1"/>
          <w:insideH w:val="nil"/>
          <w:insideV w:val="single" w:sz="8" w:space="0" w:color="F0513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5133" w:themeColor="accent1"/>
          <w:left w:val="single" w:sz="8" w:space="0" w:color="F05133" w:themeColor="accent1"/>
          <w:bottom w:val="single" w:sz="8" w:space="0" w:color="F05133" w:themeColor="accent1"/>
          <w:right w:val="single" w:sz="8" w:space="0" w:color="F05133" w:themeColor="accent1"/>
          <w:insideH w:val="nil"/>
          <w:insideV w:val="single" w:sz="8" w:space="0" w:color="F0513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5133" w:themeColor="accent1"/>
          <w:left w:val="single" w:sz="8" w:space="0" w:color="F05133" w:themeColor="accent1"/>
          <w:bottom w:val="single" w:sz="8" w:space="0" w:color="F05133" w:themeColor="accent1"/>
          <w:right w:val="single" w:sz="8" w:space="0" w:color="F05133" w:themeColor="accent1"/>
        </w:tcBorders>
      </w:tcPr>
    </w:tblStylePr>
    <w:tblStylePr w:type="band1Vert">
      <w:tblPr/>
      <w:tcPr>
        <w:tcBorders>
          <w:top w:val="single" w:sz="8" w:space="0" w:color="F05133" w:themeColor="accent1"/>
          <w:left w:val="single" w:sz="8" w:space="0" w:color="F05133" w:themeColor="accent1"/>
          <w:bottom w:val="single" w:sz="8" w:space="0" w:color="F05133" w:themeColor="accent1"/>
          <w:right w:val="single" w:sz="8" w:space="0" w:color="F05133" w:themeColor="accent1"/>
        </w:tcBorders>
        <w:shd w:val="clear" w:color="auto" w:fill="FBD3CC" w:themeFill="accent1" w:themeFillTint="3F"/>
      </w:tcPr>
    </w:tblStylePr>
    <w:tblStylePr w:type="band1Horz">
      <w:tblPr/>
      <w:tcPr>
        <w:tcBorders>
          <w:top w:val="single" w:sz="8" w:space="0" w:color="F05133" w:themeColor="accent1"/>
          <w:left w:val="single" w:sz="8" w:space="0" w:color="F05133" w:themeColor="accent1"/>
          <w:bottom w:val="single" w:sz="8" w:space="0" w:color="F05133" w:themeColor="accent1"/>
          <w:right w:val="single" w:sz="8" w:space="0" w:color="F05133" w:themeColor="accent1"/>
          <w:insideV w:val="single" w:sz="8" w:space="0" w:color="F05133" w:themeColor="accent1"/>
        </w:tcBorders>
        <w:shd w:val="clear" w:color="auto" w:fill="FBD3CC" w:themeFill="accent1" w:themeFillTint="3F"/>
      </w:tcPr>
    </w:tblStylePr>
    <w:tblStylePr w:type="band2Horz">
      <w:tblPr/>
      <w:tcPr>
        <w:tcBorders>
          <w:top w:val="single" w:sz="8" w:space="0" w:color="F05133" w:themeColor="accent1"/>
          <w:left w:val="single" w:sz="8" w:space="0" w:color="F05133" w:themeColor="accent1"/>
          <w:bottom w:val="single" w:sz="8" w:space="0" w:color="F05133" w:themeColor="accent1"/>
          <w:right w:val="single" w:sz="8" w:space="0" w:color="F05133" w:themeColor="accent1"/>
          <w:insideV w:val="single" w:sz="8" w:space="0" w:color="F05133" w:themeColor="accent1"/>
        </w:tcBorders>
      </w:tcPr>
    </w:tblStylePr>
  </w:style>
  <w:style w:type="table" w:styleId="LightGrid-Accent2">
    <w:name w:val="Light Grid Accent 2"/>
    <w:basedOn w:val="TableNormal"/>
    <w:uiPriority w:val="62"/>
    <w:semiHidden/>
    <w:unhideWhenUsed/>
    <w:rsid w:val="00572222"/>
    <w:pPr>
      <w:spacing w:after="0" w:line="240" w:lineRule="auto"/>
    </w:pPr>
    <w:tblPr>
      <w:tblStyleRowBandSize w:val="1"/>
      <w:tblStyleColBandSize w:val="1"/>
      <w:tblInd w:w="0" w:type="dxa"/>
      <w:tblBorders>
        <w:top w:val="single" w:sz="8" w:space="0" w:color="60C5BA" w:themeColor="accent2"/>
        <w:left w:val="single" w:sz="8" w:space="0" w:color="60C5BA" w:themeColor="accent2"/>
        <w:bottom w:val="single" w:sz="8" w:space="0" w:color="60C5BA" w:themeColor="accent2"/>
        <w:right w:val="single" w:sz="8" w:space="0" w:color="60C5BA" w:themeColor="accent2"/>
        <w:insideH w:val="single" w:sz="8" w:space="0" w:color="60C5BA" w:themeColor="accent2"/>
        <w:insideV w:val="single" w:sz="8" w:space="0" w:color="60C5BA"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0C5BA" w:themeColor="accent2"/>
          <w:left w:val="single" w:sz="8" w:space="0" w:color="60C5BA" w:themeColor="accent2"/>
          <w:bottom w:val="single" w:sz="18" w:space="0" w:color="60C5BA" w:themeColor="accent2"/>
          <w:right w:val="single" w:sz="8" w:space="0" w:color="60C5BA" w:themeColor="accent2"/>
          <w:insideH w:val="nil"/>
          <w:insideV w:val="single" w:sz="8" w:space="0" w:color="60C5B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C5BA" w:themeColor="accent2"/>
          <w:left w:val="single" w:sz="8" w:space="0" w:color="60C5BA" w:themeColor="accent2"/>
          <w:bottom w:val="single" w:sz="8" w:space="0" w:color="60C5BA" w:themeColor="accent2"/>
          <w:right w:val="single" w:sz="8" w:space="0" w:color="60C5BA" w:themeColor="accent2"/>
          <w:insideH w:val="nil"/>
          <w:insideV w:val="single" w:sz="8" w:space="0" w:color="60C5B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C5BA" w:themeColor="accent2"/>
          <w:left w:val="single" w:sz="8" w:space="0" w:color="60C5BA" w:themeColor="accent2"/>
          <w:bottom w:val="single" w:sz="8" w:space="0" w:color="60C5BA" w:themeColor="accent2"/>
          <w:right w:val="single" w:sz="8" w:space="0" w:color="60C5BA" w:themeColor="accent2"/>
        </w:tcBorders>
      </w:tcPr>
    </w:tblStylePr>
    <w:tblStylePr w:type="band1Vert">
      <w:tblPr/>
      <w:tcPr>
        <w:tcBorders>
          <w:top w:val="single" w:sz="8" w:space="0" w:color="60C5BA" w:themeColor="accent2"/>
          <w:left w:val="single" w:sz="8" w:space="0" w:color="60C5BA" w:themeColor="accent2"/>
          <w:bottom w:val="single" w:sz="8" w:space="0" w:color="60C5BA" w:themeColor="accent2"/>
          <w:right w:val="single" w:sz="8" w:space="0" w:color="60C5BA" w:themeColor="accent2"/>
        </w:tcBorders>
        <w:shd w:val="clear" w:color="auto" w:fill="D7F0ED" w:themeFill="accent2" w:themeFillTint="3F"/>
      </w:tcPr>
    </w:tblStylePr>
    <w:tblStylePr w:type="band1Horz">
      <w:tblPr/>
      <w:tcPr>
        <w:tcBorders>
          <w:top w:val="single" w:sz="8" w:space="0" w:color="60C5BA" w:themeColor="accent2"/>
          <w:left w:val="single" w:sz="8" w:space="0" w:color="60C5BA" w:themeColor="accent2"/>
          <w:bottom w:val="single" w:sz="8" w:space="0" w:color="60C5BA" w:themeColor="accent2"/>
          <w:right w:val="single" w:sz="8" w:space="0" w:color="60C5BA" w:themeColor="accent2"/>
          <w:insideV w:val="single" w:sz="8" w:space="0" w:color="60C5BA" w:themeColor="accent2"/>
        </w:tcBorders>
        <w:shd w:val="clear" w:color="auto" w:fill="D7F0ED" w:themeFill="accent2" w:themeFillTint="3F"/>
      </w:tcPr>
    </w:tblStylePr>
    <w:tblStylePr w:type="band2Horz">
      <w:tblPr/>
      <w:tcPr>
        <w:tcBorders>
          <w:top w:val="single" w:sz="8" w:space="0" w:color="60C5BA" w:themeColor="accent2"/>
          <w:left w:val="single" w:sz="8" w:space="0" w:color="60C5BA" w:themeColor="accent2"/>
          <w:bottom w:val="single" w:sz="8" w:space="0" w:color="60C5BA" w:themeColor="accent2"/>
          <w:right w:val="single" w:sz="8" w:space="0" w:color="60C5BA" w:themeColor="accent2"/>
          <w:insideV w:val="single" w:sz="8" w:space="0" w:color="60C5BA" w:themeColor="accent2"/>
        </w:tcBorders>
      </w:tcPr>
    </w:tblStylePr>
  </w:style>
  <w:style w:type="table" w:styleId="LightGrid-Accent3">
    <w:name w:val="Light Grid Accent 3"/>
    <w:basedOn w:val="TableNormal"/>
    <w:uiPriority w:val="62"/>
    <w:semiHidden/>
    <w:unhideWhenUsed/>
    <w:rsid w:val="00572222"/>
    <w:pPr>
      <w:spacing w:after="0" w:line="240" w:lineRule="auto"/>
    </w:pPr>
    <w:tblPr>
      <w:tblStyleRowBandSize w:val="1"/>
      <w:tblStyleColBandSize w:val="1"/>
      <w:tblInd w:w="0" w:type="dxa"/>
      <w:tblBorders>
        <w:top w:val="single" w:sz="8" w:space="0" w:color="D5E04E" w:themeColor="accent3"/>
        <w:left w:val="single" w:sz="8" w:space="0" w:color="D5E04E" w:themeColor="accent3"/>
        <w:bottom w:val="single" w:sz="8" w:space="0" w:color="D5E04E" w:themeColor="accent3"/>
        <w:right w:val="single" w:sz="8" w:space="0" w:color="D5E04E" w:themeColor="accent3"/>
        <w:insideH w:val="single" w:sz="8" w:space="0" w:color="D5E04E" w:themeColor="accent3"/>
        <w:insideV w:val="single" w:sz="8" w:space="0" w:color="D5E04E"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5E04E" w:themeColor="accent3"/>
          <w:left w:val="single" w:sz="8" w:space="0" w:color="D5E04E" w:themeColor="accent3"/>
          <w:bottom w:val="single" w:sz="18" w:space="0" w:color="D5E04E" w:themeColor="accent3"/>
          <w:right w:val="single" w:sz="8" w:space="0" w:color="D5E04E" w:themeColor="accent3"/>
          <w:insideH w:val="nil"/>
          <w:insideV w:val="single" w:sz="8" w:space="0" w:color="D5E04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E04E" w:themeColor="accent3"/>
          <w:left w:val="single" w:sz="8" w:space="0" w:color="D5E04E" w:themeColor="accent3"/>
          <w:bottom w:val="single" w:sz="8" w:space="0" w:color="D5E04E" w:themeColor="accent3"/>
          <w:right w:val="single" w:sz="8" w:space="0" w:color="D5E04E" w:themeColor="accent3"/>
          <w:insideH w:val="nil"/>
          <w:insideV w:val="single" w:sz="8" w:space="0" w:color="D5E04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E04E" w:themeColor="accent3"/>
          <w:left w:val="single" w:sz="8" w:space="0" w:color="D5E04E" w:themeColor="accent3"/>
          <w:bottom w:val="single" w:sz="8" w:space="0" w:color="D5E04E" w:themeColor="accent3"/>
          <w:right w:val="single" w:sz="8" w:space="0" w:color="D5E04E" w:themeColor="accent3"/>
        </w:tcBorders>
      </w:tcPr>
    </w:tblStylePr>
    <w:tblStylePr w:type="band1Vert">
      <w:tblPr/>
      <w:tcPr>
        <w:tcBorders>
          <w:top w:val="single" w:sz="8" w:space="0" w:color="D5E04E" w:themeColor="accent3"/>
          <w:left w:val="single" w:sz="8" w:space="0" w:color="D5E04E" w:themeColor="accent3"/>
          <w:bottom w:val="single" w:sz="8" w:space="0" w:color="D5E04E" w:themeColor="accent3"/>
          <w:right w:val="single" w:sz="8" w:space="0" w:color="D5E04E" w:themeColor="accent3"/>
        </w:tcBorders>
        <w:shd w:val="clear" w:color="auto" w:fill="F4F7D3" w:themeFill="accent3" w:themeFillTint="3F"/>
      </w:tcPr>
    </w:tblStylePr>
    <w:tblStylePr w:type="band1Horz">
      <w:tblPr/>
      <w:tcPr>
        <w:tcBorders>
          <w:top w:val="single" w:sz="8" w:space="0" w:color="D5E04E" w:themeColor="accent3"/>
          <w:left w:val="single" w:sz="8" w:space="0" w:color="D5E04E" w:themeColor="accent3"/>
          <w:bottom w:val="single" w:sz="8" w:space="0" w:color="D5E04E" w:themeColor="accent3"/>
          <w:right w:val="single" w:sz="8" w:space="0" w:color="D5E04E" w:themeColor="accent3"/>
          <w:insideV w:val="single" w:sz="8" w:space="0" w:color="D5E04E" w:themeColor="accent3"/>
        </w:tcBorders>
        <w:shd w:val="clear" w:color="auto" w:fill="F4F7D3" w:themeFill="accent3" w:themeFillTint="3F"/>
      </w:tcPr>
    </w:tblStylePr>
    <w:tblStylePr w:type="band2Horz">
      <w:tblPr/>
      <w:tcPr>
        <w:tcBorders>
          <w:top w:val="single" w:sz="8" w:space="0" w:color="D5E04E" w:themeColor="accent3"/>
          <w:left w:val="single" w:sz="8" w:space="0" w:color="D5E04E" w:themeColor="accent3"/>
          <w:bottom w:val="single" w:sz="8" w:space="0" w:color="D5E04E" w:themeColor="accent3"/>
          <w:right w:val="single" w:sz="8" w:space="0" w:color="D5E04E" w:themeColor="accent3"/>
          <w:insideV w:val="single" w:sz="8" w:space="0" w:color="D5E04E" w:themeColor="accent3"/>
        </w:tcBorders>
      </w:tcPr>
    </w:tblStylePr>
  </w:style>
  <w:style w:type="table" w:styleId="LightGrid-Accent4">
    <w:name w:val="Light Grid Accent 4"/>
    <w:basedOn w:val="TableNormal"/>
    <w:uiPriority w:val="62"/>
    <w:semiHidden/>
    <w:unhideWhenUsed/>
    <w:rsid w:val="00572222"/>
    <w:pPr>
      <w:spacing w:after="0" w:line="240" w:lineRule="auto"/>
    </w:pPr>
    <w:tblPr>
      <w:tblStyleRowBandSize w:val="1"/>
      <w:tblStyleColBandSize w:val="1"/>
      <w:tblInd w:w="0" w:type="dxa"/>
      <w:tblBorders>
        <w:top w:val="single" w:sz="8" w:space="0" w:color="42C4DD" w:themeColor="accent4"/>
        <w:left w:val="single" w:sz="8" w:space="0" w:color="42C4DD" w:themeColor="accent4"/>
        <w:bottom w:val="single" w:sz="8" w:space="0" w:color="42C4DD" w:themeColor="accent4"/>
        <w:right w:val="single" w:sz="8" w:space="0" w:color="42C4DD" w:themeColor="accent4"/>
        <w:insideH w:val="single" w:sz="8" w:space="0" w:color="42C4DD" w:themeColor="accent4"/>
        <w:insideV w:val="single" w:sz="8" w:space="0" w:color="42C4D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2C4DD" w:themeColor="accent4"/>
          <w:left w:val="single" w:sz="8" w:space="0" w:color="42C4DD" w:themeColor="accent4"/>
          <w:bottom w:val="single" w:sz="18" w:space="0" w:color="42C4DD" w:themeColor="accent4"/>
          <w:right w:val="single" w:sz="8" w:space="0" w:color="42C4DD" w:themeColor="accent4"/>
          <w:insideH w:val="nil"/>
          <w:insideV w:val="single" w:sz="8" w:space="0" w:color="42C4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C4DD" w:themeColor="accent4"/>
          <w:left w:val="single" w:sz="8" w:space="0" w:color="42C4DD" w:themeColor="accent4"/>
          <w:bottom w:val="single" w:sz="8" w:space="0" w:color="42C4DD" w:themeColor="accent4"/>
          <w:right w:val="single" w:sz="8" w:space="0" w:color="42C4DD" w:themeColor="accent4"/>
          <w:insideH w:val="nil"/>
          <w:insideV w:val="single" w:sz="8" w:space="0" w:color="42C4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C4DD" w:themeColor="accent4"/>
          <w:left w:val="single" w:sz="8" w:space="0" w:color="42C4DD" w:themeColor="accent4"/>
          <w:bottom w:val="single" w:sz="8" w:space="0" w:color="42C4DD" w:themeColor="accent4"/>
          <w:right w:val="single" w:sz="8" w:space="0" w:color="42C4DD" w:themeColor="accent4"/>
        </w:tcBorders>
      </w:tcPr>
    </w:tblStylePr>
    <w:tblStylePr w:type="band1Vert">
      <w:tblPr/>
      <w:tcPr>
        <w:tcBorders>
          <w:top w:val="single" w:sz="8" w:space="0" w:color="42C4DD" w:themeColor="accent4"/>
          <w:left w:val="single" w:sz="8" w:space="0" w:color="42C4DD" w:themeColor="accent4"/>
          <w:bottom w:val="single" w:sz="8" w:space="0" w:color="42C4DD" w:themeColor="accent4"/>
          <w:right w:val="single" w:sz="8" w:space="0" w:color="42C4DD" w:themeColor="accent4"/>
        </w:tcBorders>
        <w:shd w:val="clear" w:color="auto" w:fill="D0F0F6" w:themeFill="accent4" w:themeFillTint="3F"/>
      </w:tcPr>
    </w:tblStylePr>
    <w:tblStylePr w:type="band1Horz">
      <w:tblPr/>
      <w:tcPr>
        <w:tcBorders>
          <w:top w:val="single" w:sz="8" w:space="0" w:color="42C4DD" w:themeColor="accent4"/>
          <w:left w:val="single" w:sz="8" w:space="0" w:color="42C4DD" w:themeColor="accent4"/>
          <w:bottom w:val="single" w:sz="8" w:space="0" w:color="42C4DD" w:themeColor="accent4"/>
          <w:right w:val="single" w:sz="8" w:space="0" w:color="42C4DD" w:themeColor="accent4"/>
          <w:insideV w:val="single" w:sz="8" w:space="0" w:color="42C4DD" w:themeColor="accent4"/>
        </w:tcBorders>
        <w:shd w:val="clear" w:color="auto" w:fill="D0F0F6" w:themeFill="accent4" w:themeFillTint="3F"/>
      </w:tcPr>
    </w:tblStylePr>
    <w:tblStylePr w:type="band2Horz">
      <w:tblPr/>
      <w:tcPr>
        <w:tcBorders>
          <w:top w:val="single" w:sz="8" w:space="0" w:color="42C4DD" w:themeColor="accent4"/>
          <w:left w:val="single" w:sz="8" w:space="0" w:color="42C4DD" w:themeColor="accent4"/>
          <w:bottom w:val="single" w:sz="8" w:space="0" w:color="42C4DD" w:themeColor="accent4"/>
          <w:right w:val="single" w:sz="8" w:space="0" w:color="42C4DD" w:themeColor="accent4"/>
          <w:insideV w:val="single" w:sz="8" w:space="0" w:color="42C4DD" w:themeColor="accent4"/>
        </w:tcBorders>
      </w:tcPr>
    </w:tblStylePr>
  </w:style>
  <w:style w:type="table" w:styleId="LightGrid-Accent5">
    <w:name w:val="Light Grid Accent 5"/>
    <w:basedOn w:val="TableNormal"/>
    <w:uiPriority w:val="62"/>
    <w:semiHidden/>
    <w:unhideWhenUsed/>
    <w:rsid w:val="00572222"/>
    <w:pPr>
      <w:spacing w:after="0" w:line="240" w:lineRule="auto"/>
    </w:pPr>
    <w:tblPr>
      <w:tblStyleRowBandSize w:val="1"/>
      <w:tblStyleColBandSize w:val="1"/>
      <w:tblInd w:w="0" w:type="dxa"/>
      <w:tblBorders>
        <w:top w:val="single" w:sz="8" w:space="0" w:color="A49B8D" w:themeColor="accent5"/>
        <w:left w:val="single" w:sz="8" w:space="0" w:color="A49B8D" w:themeColor="accent5"/>
        <w:bottom w:val="single" w:sz="8" w:space="0" w:color="A49B8D" w:themeColor="accent5"/>
        <w:right w:val="single" w:sz="8" w:space="0" w:color="A49B8D" w:themeColor="accent5"/>
        <w:insideH w:val="single" w:sz="8" w:space="0" w:color="A49B8D" w:themeColor="accent5"/>
        <w:insideV w:val="single" w:sz="8" w:space="0" w:color="A49B8D"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49B8D" w:themeColor="accent5"/>
          <w:left w:val="single" w:sz="8" w:space="0" w:color="A49B8D" w:themeColor="accent5"/>
          <w:bottom w:val="single" w:sz="18" w:space="0" w:color="A49B8D" w:themeColor="accent5"/>
          <w:right w:val="single" w:sz="8" w:space="0" w:color="A49B8D" w:themeColor="accent5"/>
          <w:insideH w:val="nil"/>
          <w:insideV w:val="single" w:sz="8" w:space="0" w:color="A49B8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49B8D" w:themeColor="accent5"/>
          <w:left w:val="single" w:sz="8" w:space="0" w:color="A49B8D" w:themeColor="accent5"/>
          <w:bottom w:val="single" w:sz="8" w:space="0" w:color="A49B8D" w:themeColor="accent5"/>
          <w:right w:val="single" w:sz="8" w:space="0" w:color="A49B8D" w:themeColor="accent5"/>
          <w:insideH w:val="nil"/>
          <w:insideV w:val="single" w:sz="8" w:space="0" w:color="A49B8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49B8D" w:themeColor="accent5"/>
          <w:left w:val="single" w:sz="8" w:space="0" w:color="A49B8D" w:themeColor="accent5"/>
          <w:bottom w:val="single" w:sz="8" w:space="0" w:color="A49B8D" w:themeColor="accent5"/>
          <w:right w:val="single" w:sz="8" w:space="0" w:color="A49B8D" w:themeColor="accent5"/>
        </w:tcBorders>
      </w:tcPr>
    </w:tblStylePr>
    <w:tblStylePr w:type="band1Vert">
      <w:tblPr/>
      <w:tcPr>
        <w:tcBorders>
          <w:top w:val="single" w:sz="8" w:space="0" w:color="A49B8D" w:themeColor="accent5"/>
          <w:left w:val="single" w:sz="8" w:space="0" w:color="A49B8D" w:themeColor="accent5"/>
          <w:bottom w:val="single" w:sz="8" w:space="0" w:color="A49B8D" w:themeColor="accent5"/>
          <w:right w:val="single" w:sz="8" w:space="0" w:color="A49B8D" w:themeColor="accent5"/>
        </w:tcBorders>
        <w:shd w:val="clear" w:color="auto" w:fill="E8E6E2" w:themeFill="accent5" w:themeFillTint="3F"/>
      </w:tcPr>
    </w:tblStylePr>
    <w:tblStylePr w:type="band1Horz">
      <w:tblPr/>
      <w:tcPr>
        <w:tcBorders>
          <w:top w:val="single" w:sz="8" w:space="0" w:color="A49B8D" w:themeColor="accent5"/>
          <w:left w:val="single" w:sz="8" w:space="0" w:color="A49B8D" w:themeColor="accent5"/>
          <w:bottom w:val="single" w:sz="8" w:space="0" w:color="A49B8D" w:themeColor="accent5"/>
          <w:right w:val="single" w:sz="8" w:space="0" w:color="A49B8D" w:themeColor="accent5"/>
          <w:insideV w:val="single" w:sz="8" w:space="0" w:color="A49B8D" w:themeColor="accent5"/>
        </w:tcBorders>
        <w:shd w:val="clear" w:color="auto" w:fill="E8E6E2" w:themeFill="accent5" w:themeFillTint="3F"/>
      </w:tcPr>
    </w:tblStylePr>
    <w:tblStylePr w:type="band2Horz">
      <w:tblPr/>
      <w:tcPr>
        <w:tcBorders>
          <w:top w:val="single" w:sz="8" w:space="0" w:color="A49B8D" w:themeColor="accent5"/>
          <w:left w:val="single" w:sz="8" w:space="0" w:color="A49B8D" w:themeColor="accent5"/>
          <w:bottom w:val="single" w:sz="8" w:space="0" w:color="A49B8D" w:themeColor="accent5"/>
          <w:right w:val="single" w:sz="8" w:space="0" w:color="A49B8D" w:themeColor="accent5"/>
          <w:insideV w:val="single" w:sz="8" w:space="0" w:color="A49B8D" w:themeColor="accent5"/>
        </w:tcBorders>
      </w:tcPr>
    </w:tblStylePr>
  </w:style>
  <w:style w:type="table" w:styleId="LightGrid-Accent6">
    <w:name w:val="Light Grid Accent 6"/>
    <w:basedOn w:val="TableNormal"/>
    <w:uiPriority w:val="62"/>
    <w:semiHidden/>
    <w:unhideWhenUsed/>
    <w:rsid w:val="00572222"/>
    <w:pPr>
      <w:spacing w:after="0" w:line="240" w:lineRule="auto"/>
    </w:pPr>
    <w:tblPr>
      <w:tblStyleRowBandSize w:val="1"/>
      <w:tblStyleColBandSize w:val="1"/>
      <w:tblInd w:w="0" w:type="dxa"/>
      <w:tblBorders>
        <w:top w:val="single" w:sz="8" w:space="0" w:color="5C4C44" w:themeColor="accent6"/>
        <w:left w:val="single" w:sz="8" w:space="0" w:color="5C4C44" w:themeColor="accent6"/>
        <w:bottom w:val="single" w:sz="8" w:space="0" w:color="5C4C44" w:themeColor="accent6"/>
        <w:right w:val="single" w:sz="8" w:space="0" w:color="5C4C44" w:themeColor="accent6"/>
        <w:insideH w:val="single" w:sz="8" w:space="0" w:color="5C4C44" w:themeColor="accent6"/>
        <w:insideV w:val="single" w:sz="8" w:space="0" w:color="5C4C4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C4C44" w:themeColor="accent6"/>
          <w:left w:val="single" w:sz="8" w:space="0" w:color="5C4C44" w:themeColor="accent6"/>
          <w:bottom w:val="single" w:sz="18" w:space="0" w:color="5C4C44" w:themeColor="accent6"/>
          <w:right w:val="single" w:sz="8" w:space="0" w:color="5C4C44" w:themeColor="accent6"/>
          <w:insideH w:val="nil"/>
          <w:insideV w:val="single" w:sz="8" w:space="0" w:color="5C4C4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C4C44" w:themeColor="accent6"/>
          <w:left w:val="single" w:sz="8" w:space="0" w:color="5C4C44" w:themeColor="accent6"/>
          <w:bottom w:val="single" w:sz="8" w:space="0" w:color="5C4C44" w:themeColor="accent6"/>
          <w:right w:val="single" w:sz="8" w:space="0" w:color="5C4C44" w:themeColor="accent6"/>
          <w:insideH w:val="nil"/>
          <w:insideV w:val="single" w:sz="8" w:space="0" w:color="5C4C4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C4C44" w:themeColor="accent6"/>
          <w:left w:val="single" w:sz="8" w:space="0" w:color="5C4C44" w:themeColor="accent6"/>
          <w:bottom w:val="single" w:sz="8" w:space="0" w:color="5C4C44" w:themeColor="accent6"/>
          <w:right w:val="single" w:sz="8" w:space="0" w:color="5C4C44" w:themeColor="accent6"/>
        </w:tcBorders>
      </w:tcPr>
    </w:tblStylePr>
    <w:tblStylePr w:type="band1Vert">
      <w:tblPr/>
      <w:tcPr>
        <w:tcBorders>
          <w:top w:val="single" w:sz="8" w:space="0" w:color="5C4C44" w:themeColor="accent6"/>
          <w:left w:val="single" w:sz="8" w:space="0" w:color="5C4C44" w:themeColor="accent6"/>
          <w:bottom w:val="single" w:sz="8" w:space="0" w:color="5C4C44" w:themeColor="accent6"/>
          <w:right w:val="single" w:sz="8" w:space="0" w:color="5C4C44" w:themeColor="accent6"/>
        </w:tcBorders>
        <w:shd w:val="clear" w:color="auto" w:fill="DAD1CD" w:themeFill="accent6" w:themeFillTint="3F"/>
      </w:tcPr>
    </w:tblStylePr>
    <w:tblStylePr w:type="band1Horz">
      <w:tblPr/>
      <w:tcPr>
        <w:tcBorders>
          <w:top w:val="single" w:sz="8" w:space="0" w:color="5C4C44" w:themeColor="accent6"/>
          <w:left w:val="single" w:sz="8" w:space="0" w:color="5C4C44" w:themeColor="accent6"/>
          <w:bottom w:val="single" w:sz="8" w:space="0" w:color="5C4C44" w:themeColor="accent6"/>
          <w:right w:val="single" w:sz="8" w:space="0" w:color="5C4C44" w:themeColor="accent6"/>
          <w:insideV w:val="single" w:sz="8" w:space="0" w:color="5C4C44" w:themeColor="accent6"/>
        </w:tcBorders>
        <w:shd w:val="clear" w:color="auto" w:fill="DAD1CD" w:themeFill="accent6" w:themeFillTint="3F"/>
      </w:tcPr>
    </w:tblStylePr>
    <w:tblStylePr w:type="band2Horz">
      <w:tblPr/>
      <w:tcPr>
        <w:tcBorders>
          <w:top w:val="single" w:sz="8" w:space="0" w:color="5C4C44" w:themeColor="accent6"/>
          <w:left w:val="single" w:sz="8" w:space="0" w:color="5C4C44" w:themeColor="accent6"/>
          <w:bottom w:val="single" w:sz="8" w:space="0" w:color="5C4C44" w:themeColor="accent6"/>
          <w:right w:val="single" w:sz="8" w:space="0" w:color="5C4C44" w:themeColor="accent6"/>
          <w:insideV w:val="single" w:sz="8" w:space="0" w:color="5C4C44" w:themeColor="accent6"/>
        </w:tcBorders>
      </w:tcPr>
    </w:tblStylePr>
  </w:style>
  <w:style w:type="table" w:styleId="LightList">
    <w:name w:val="Light List"/>
    <w:basedOn w:val="TableNormal"/>
    <w:uiPriority w:val="61"/>
    <w:semiHidden/>
    <w:unhideWhenUsed/>
    <w:rsid w:val="0057222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72222"/>
    <w:pPr>
      <w:spacing w:after="0" w:line="240" w:lineRule="auto"/>
    </w:pPr>
    <w:tblPr>
      <w:tblStyleRowBandSize w:val="1"/>
      <w:tblStyleColBandSize w:val="1"/>
      <w:tblInd w:w="0" w:type="dxa"/>
      <w:tblBorders>
        <w:top w:val="single" w:sz="8" w:space="0" w:color="F05133" w:themeColor="accent1"/>
        <w:left w:val="single" w:sz="8" w:space="0" w:color="F05133" w:themeColor="accent1"/>
        <w:bottom w:val="single" w:sz="8" w:space="0" w:color="F05133" w:themeColor="accent1"/>
        <w:right w:val="single" w:sz="8" w:space="0" w:color="F0513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5133" w:themeFill="accent1"/>
      </w:tcPr>
    </w:tblStylePr>
    <w:tblStylePr w:type="lastRow">
      <w:pPr>
        <w:spacing w:before="0" w:after="0" w:line="240" w:lineRule="auto"/>
      </w:pPr>
      <w:rPr>
        <w:b/>
        <w:bCs/>
      </w:rPr>
      <w:tblPr/>
      <w:tcPr>
        <w:tcBorders>
          <w:top w:val="double" w:sz="6" w:space="0" w:color="F05133" w:themeColor="accent1"/>
          <w:left w:val="single" w:sz="8" w:space="0" w:color="F05133" w:themeColor="accent1"/>
          <w:bottom w:val="single" w:sz="8" w:space="0" w:color="F05133" w:themeColor="accent1"/>
          <w:right w:val="single" w:sz="8" w:space="0" w:color="F05133" w:themeColor="accent1"/>
        </w:tcBorders>
      </w:tcPr>
    </w:tblStylePr>
    <w:tblStylePr w:type="firstCol">
      <w:rPr>
        <w:b/>
        <w:bCs/>
      </w:rPr>
    </w:tblStylePr>
    <w:tblStylePr w:type="lastCol">
      <w:rPr>
        <w:b/>
        <w:bCs/>
      </w:rPr>
    </w:tblStylePr>
    <w:tblStylePr w:type="band1Vert">
      <w:tblPr/>
      <w:tcPr>
        <w:tcBorders>
          <w:top w:val="single" w:sz="8" w:space="0" w:color="F05133" w:themeColor="accent1"/>
          <w:left w:val="single" w:sz="8" w:space="0" w:color="F05133" w:themeColor="accent1"/>
          <w:bottom w:val="single" w:sz="8" w:space="0" w:color="F05133" w:themeColor="accent1"/>
          <w:right w:val="single" w:sz="8" w:space="0" w:color="F05133" w:themeColor="accent1"/>
        </w:tcBorders>
      </w:tcPr>
    </w:tblStylePr>
    <w:tblStylePr w:type="band1Horz">
      <w:tblPr/>
      <w:tcPr>
        <w:tcBorders>
          <w:top w:val="single" w:sz="8" w:space="0" w:color="F05133" w:themeColor="accent1"/>
          <w:left w:val="single" w:sz="8" w:space="0" w:color="F05133" w:themeColor="accent1"/>
          <w:bottom w:val="single" w:sz="8" w:space="0" w:color="F05133" w:themeColor="accent1"/>
          <w:right w:val="single" w:sz="8" w:space="0" w:color="F05133" w:themeColor="accent1"/>
        </w:tcBorders>
      </w:tcPr>
    </w:tblStylePr>
  </w:style>
  <w:style w:type="table" w:styleId="LightList-Accent2">
    <w:name w:val="Light List Accent 2"/>
    <w:basedOn w:val="TableNormal"/>
    <w:uiPriority w:val="61"/>
    <w:semiHidden/>
    <w:unhideWhenUsed/>
    <w:rsid w:val="00572222"/>
    <w:pPr>
      <w:spacing w:after="0" w:line="240" w:lineRule="auto"/>
    </w:pPr>
    <w:tblPr>
      <w:tblStyleRowBandSize w:val="1"/>
      <w:tblStyleColBandSize w:val="1"/>
      <w:tblInd w:w="0" w:type="dxa"/>
      <w:tblBorders>
        <w:top w:val="single" w:sz="8" w:space="0" w:color="60C5BA" w:themeColor="accent2"/>
        <w:left w:val="single" w:sz="8" w:space="0" w:color="60C5BA" w:themeColor="accent2"/>
        <w:bottom w:val="single" w:sz="8" w:space="0" w:color="60C5BA" w:themeColor="accent2"/>
        <w:right w:val="single" w:sz="8" w:space="0" w:color="60C5BA"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0C5BA" w:themeFill="accent2"/>
      </w:tcPr>
    </w:tblStylePr>
    <w:tblStylePr w:type="lastRow">
      <w:pPr>
        <w:spacing w:before="0" w:after="0" w:line="240" w:lineRule="auto"/>
      </w:pPr>
      <w:rPr>
        <w:b/>
        <w:bCs/>
      </w:rPr>
      <w:tblPr/>
      <w:tcPr>
        <w:tcBorders>
          <w:top w:val="double" w:sz="6" w:space="0" w:color="60C5BA" w:themeColor="accent2"/>
          <w:left w:val="single" w:sz="8" w:space="0" w:color="60C5BA" w:themeColor="accent2"/>
          <w:bottom w:val="single" w:sz="8" w:space="0" w:color="60C5BA" w:themeColor="accent2"/>
          <w:right w:val="single" w:sz="8" w:space="0" w:color="60C5BA" w:themeColor="accent2"/>
        </w:tcBorders>
      </w:tcPr>
    </w:tblStylePr>
    <w:tblStylePr w:type="firstCol">
      <w:rPr>
        <w:b/>
        <w:bCs/>
      </w:rPr>
    </w:tblStylePr>
    <w:tblStylePr w:type="lastCol">
      <w:rPr>
        <w:b/>
        <w:bCs/>
      </w:rPr>
    </w:tblStylePr>
    <w:tblStylePr w:type="band1Vert">
      <w:tblPr/>
      <w:tcPr>
        <w:tcBorders>
          <w:top w:val="single" w:sz="8" w:space="0" w:color="60C5BA" w:themeColor="accent2"/>
          <w:left w:val="single" w:sz="8" w:space="0" w:color="60C5BA" w:themeColor="accent2"/>
          <w:bottom w:val="single" w:sz="8" w:space="0" w:color="60C5BA" w:themeColor="accent2"/>
          <w:right w:val="single" w:sz="8" w:space="0" w:color="60C5BA" w:themeColor="accent2"/>
        </w:tcBorders>
      </w:tcPr>
    </w:tblStylePr>
    <w:tblStylePr w:type="band1Horz">
      <w:tblPr/>
      <w:tcPr>
        <w:tcBorders>
          <w:top w:val="single" w:sz="8" w:space="0" w:color="60C5BA" w:themeColor="accent2"/>
          <w:left w:val="single" w:sz="8" w:space="0" w:color="60C5BA" w:themeColor="accent2"/>
          <w:bottom w:val="single" w:sz="8" w:space="0" w:color="60C5BA" w:themeColor="accent2"/>
          <w:right w:val="single" w:sz="8" w:space="0" w:color="60C5BA" w:themeColor="accent2"/>
        </w:tcBorders>
      </w:tcPr>
    </w:tblStylePr>
  </w:style>
  <w:style w:type="table" w:styleId="LightList-Accent3">
    <w:name w:val="Light List Accent 3"/>
    <w:basedOn w:val="TableNormal"/>
    <w:uiPriority w:val="61"/>
    <w:semiHidden/>
    <w:unhideWhenUsed/>
    <w:rsid w:val="00572222"/>
    <w:pPr>
      <w:spacing w:after="0" w:line="240" w:lineRule="auto"/>
    </w:pPr>
    <w:tblPr>
      <w:tblStyleRowBandSize w:val="1"/>
      <w:tblStyleColBandSize w:val="1"/>
      <w:tblInd w:w="0" w:type="dxa"/>
      <w:tblBorders>
        <w:top w:val="single" w:sz="8" w:space="0" w:color="D5E04E" w:themeColor="accent3"/>
        <w:left w:val="single" w:sz="8" w:space="0" w:color="D5E04E" w:themeColor="accent3"/>
        <w:bottom w:val="single" w:sz="8" w:space="0" w:color="D5E04E" w:themeColor="accent3"/>
        <w:right w:val="single" w:sz="8" w:space="0" w:color="D5E04E"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5E04E" w:themeFill="accent3"/>
      </w:tcPr>
    </w:tblStylePr>
    <w:tblStylePr w:type="lastRow">
      <w:pPr>
        <w:spacing w:before="0" w:after="0" w:line="240" w:lineRule="auto"/>
      </w:pPr>
      <w:rPr>
        <w:b/>
        <w:bCs/>
      </w:rPr>
      <w:tblPr/>
      <w:tcPr>
        <w:tcBorders>
          <w:top w:val="double" w:sz="6" w:space="0" w:color="D5E04E" w:themeColor="accent3"/>
          <w:left w:val="single" w:sz="8" w:space="0" w:color="D5E04E" w:themeColor="accent3"/>
          <w:bottom w:val="single" w:sz="8" w:space="0" w:color="D5E04E" w:themeColor="accent3"/>
          <w:right w:val="single" w:sz="8" w:space="0" w:color="D5E04E" w:themeColor="accent3"/>
        </w:tcBorders>
      </w:tcPr>
    </w:tblStylePr>
    <w:tblStylePr w:type="firstCol">
      <w:rPr>
        <w:b/>
        <w:bCs/>
      </w:rPr>
    </w:tblStylePr>
    <w:tblStylePr w:type="lastCol">
      <w:rPr>
        <w:b/>
        <w:bCs/>
      </w:rPr>
    </w:tblStylePr>
    <w:tblStylePr w:type="band1Vert">
      <w:tblPr/>
      <w:tcPr>
        <w:tcBorders>
          <w:top w:val="single" w:sz="8" w:space="0" w:color="D5E04E" w:themeColor="accent3"/>
          <w:left w:val="single" w:sz="8" w:space="0" w:color="D5E04E" w:themeColor="accent3"/>
          <w:bottom w:val="single" w:sz="8" w:space="0" w:color="D5E04E" w:themeColor="accent3"/>
          <w:right w:val="single" w:sz="8" w:space="0" w:color="D5E04E" w:themeColor="accent3"/>
        </w:tcBorders>
      </w:tcPr>
    </w:tblStylePr>
    <w:tblStylePr w:type="band1Horz">
      <w:tblPr/>
      <w:tcPr>
        <w:tcBorders>
          <w:top w:val="single" w:sz="8" w:space="0" w:color="D5E04E" w:themeColor="accent3"/>
          <w:left w:val="single" w:sz="8" w:space="0" w:color="D5E04E" w:themeColor="accent3"/>
          <w:bottom w:val="single" w:sz="8" w:space="0" w:color="D5E04E" w:themeColor="accent3"/>
          <w:right w:val="single" w:sz="8" w:space="0" w:color="D5E04E" w:themeColor="accent3"/>
        </w:tcBorders>
      </w:tcPr>
    </w:tblStylePr>
  </w:style>
  <w:style w:type="table" w:styleId="LightList-Accent4">
    <w:name w:val="Light List Accent 4"/>
    <w:basedOn w:val="TableNormal"/>
    <w:uiPriority w:val="61"/>
    <w:semiHidden/>
    <w:unhideWhenUsed/>
    <w:rsid w:val="00572222"/>
    <w:pPr>
      <w:spacing w:after="0" w:line="240" w:lineRule="auto"/>
    </w:pPr>
    <w:tblPr>
      <w:tblStyleRowBandSize w:val="1"/>
      <w:tblStyleColBandSize w:val="1"/>
      <w:tblInd w:w="0" w:type="dxa"/>
      <w:tblBorders>
        <w:top w:val="single" w:sz="8" w:space="0" w:color="42C4DD" w:themeColor="accent4"/>
        <w:left w:val="single" w:sz="8" w:space="0" w:color="42C4DD" w:themeColor="accent4"/>
        <w:bottom w:val="single" w:sz="8" w:space="0" w:color="42C4DD" w:themeColor="accent4"/>
        <w:right w:val="single" w:sz="8" w:space="0" w:color="42C4D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2C4DD" w:themeFill="accent4"/>
      </w:tcPr>
    </w:tblStylePr>
    <w:tblStylePr w:type="lastRow">
      <w:pPr>
        <w:spacing w:before="0" w:after="0" w:line="240" w:lineRule="auto"/>
      </w:pPr>
      <w:rPr>
        <w:b/>
        <w:bCs/>
      </w:rPr>
      <w:tblPr/>
      <w:tcPr>
        <w:tcBorders>
          <w:top w:val="double" w:sz="6" w:space="0" w:color="42C4DD" w:themeColor="accent4"/>
          <w:left w:val="single" w:sz="8" w:space="0" w:color="42C4DD" w:themeColor="accent4"/>
          <w:bottom w:val="single" w:sz="8" w:space="0" w:color="42C4DD" w:themeColor="accent4"/>
          <w:right w:val="single" w:sz="8" w:space="0" w:color="42C4DD" w:themeColor="accent4"/>
        </w:tcBorders>
      </w:tcPr>
    </w:tblStylePr>
    <w:tblStylePr w:type="firstCol">
      <w:rPr>
        <w:b/>
        <w:bCs/>
      </w:rPr>
    </w:tblStylePr>
    <w:tblStylePr w:type="lastCol">
      <w:rPr>
        <w:b/>
        <w:bCs/>
      </w:rPr>
    </w:tblStylePr>
    <w:tblStylePr w:type="band1Vert">
      <w:tblPr/>
      <w:tcPr>
        <w:tcBorders>
          <w:top w:val="single" w:sz="8" w:space="0" w:color="42C4DD" w:themeColor="accent4"/>
          <w:left w:val="single" w:sz="8" w:space="0" w:color="42C4DD" w:themeColor="accent4"/>
          <w:bottom w:val="single" w:sz="8" w:space="0" w:color="42C4DD" w:themeColor="accent4"/>
          <w:right w:val="single" w:sz="8" w:space="0" w:color="42C4DD" w:themeColor="accent4"/>
        </w:tcBorders>
      </w:tcPr>
    </w:tblStylePr>
    <w:tblStylePr w:type="band1Horz">
      <w:tblPr/>
      <w:tcPr>
        <w:tcBorders>
          <w:top w:val="single" w:sz="8" w:space="0" w:color="42C4DD" w:themeColor="accent4"/>
          <w:left w:val="single" w:sz="8" w:space="0" w:color="42C4DD" w:themeColor="accent4"/>
          <w:bottom w:val="single" w:sz="8" w:space="0" w:color="42C4DD" w:themeColor="accent4"/>
          <w:right w:val="single" w:sz="8" w:space="0" w:color="42C4DD" w:themeColor="accent4"/>
        </w:tcBorders>
      </w:tcPr>
    </w:tblStylePr>
  </w:style>
  <w:style w:type="table" w:styleId="LightList-Accent5">
    <w:name w:val="Light List Accent 5"/>
    <w:basedOn w:val="TableNormal"/>
    <w:uiPriority w:val="61"/>
    <w:semiHidden/>
    <w:unhideWhenUsed/>
    <w:rsid w:val="00572222"/>
    <w:pPr>
      <w:spacing w:after="0" w:line="240" w:lineRule="auto"/>
    </w:pPr>
    <w:tblPr>
      <w:tblStyleRowBandSize w:val="1"/>
      <w:tblStyleColBandSize w:val="1"/>
      <w:tblInd w:w="0" w:type="dxa"/>
      <w:tblBorders>
        <w:top w:val="single" w:sz="8" w:space="0" w:color="A49B8D" w:themeColor="accent5"/>
        <w:left w:val="single" w:sz="8" w:space="0" w:color="A49B8D" w:themeColor="accent5"/>
        <w:bottom w:val="single" w:sz="8" w:space="0" w:color="A49B8D" w:themeColor="accent5"/>
        <w:right w:val="single" w:sz="8" w:space="0" w:color="A49B8D"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49B8D" w:themeFill="accent5"/>
      </w:tcPr>
    </w:tblStylePr>
    <w:tblStylePr w:type="lastRow">
      <w:pPr>
        <w:spacing w:before="0" w:after="0" w:line="240" w:lineRule="auto"/>
      </w:pPr>
      <w:rPr>
        <w:b/>
        <w:bCs/>
      </w:rPr>
      <w:tblPr/>
      <w:tcPr>
        <w:tcBorders>
          <w:top w:val="double" w:sz="6" w:space="0" w:color="A49B8D" w:themeColor="accent5"/>
          <w:left w:val="single" w:sz="8" w:space="0" w:color="A49B8D" w:themeColor="accent5"/>
          <w:bottom w:val="single" w:sz="8" w:space="0" w:color="A49B8D" w:themeColor="accent5"/>
          <w:right w:val="single" w:sz="8" w:space="0" w:color="A49B8D" w:themeColor="accent5"/>
        </w:tcBorders>
      </w:tcPr>
    </w:tblStylePr>
    <w:tblStylePr w:type="firstCol">
      <w:rPr>
        <w:b/>
        <w:bCs/>
      </w:rPr>
    </w:tblStylePr>
    <w:tblStylePr w:type="lastCol">
      <w:rPr>
        <w:b/>
        <w:bCs/>
      </w:rPr>
    </w:tblStylePr>
    <w:tblStylePr w:type="band1Vert">
      <w:tblPr/>
      <w:tcPr>
        <w:tcBorders>
          <w:top w:val="single" w:sz="8" w:space="0" w:color="A49B8D" w:themeColor="accent5"/>
          <w:left w:val="single" w:sz="8" w:space="0" w:color="A49B8D" w:themeColor="accent5"/>
          <w:bottom w:val="single" w:sz="8" w:space="0" w:color="A49B8D" w:themeColor="accent5"/>
          <w:right w:val="single" w:sz="8" w:space="0" w:color="A49B8D" w:themeColor="accent5"/>
        </w:tcBorders>
      </w:tcPr>
    </w:tblStylePr>
    <w:tblStylePr w:type="band1Horz">
      <w:tblPr/>
      <w:tcPr>
        <w:tcBorders>
          <w:top w:val="single" w:sz="8" w:space="0" w:color="A49B8D" w:themeColor="accent5"/>
          <w:left w:val="single" w:sz="8" w:space="0" w:color="A49B8D" w:themeColor="accent5"/>
          <w:bottom w:val="single" w:sz="8" w:space="0" w:color="A49B8D" w:themeColor="accent5"/>
          <w:right w:val="single" w:sz="8" w:space="0" w:color="A49B8D" w:themeColor="accent5"/>
        </w:tcBorders>
      </w:tcPr>
    </w:tblStylePr>
  </w:style>
  <w:style w:type="table" w:styleId="LightList-Accent6">
    <w:name w:val="Light List Accent 6"/>
    <w:basedOn w:val="TableNormal"/>
    <w:uiPriority w:val="61"/>
    <w:semiHidden/>
    <w:unhideWhenUsed/>
    <w:rsid w:val="00572222"/>
    <w:pPr>
      <w:spacing w:after="0" w:line="240" w:lineRule="auto"/>
    </w:pPr>
    <w:tblPr>
      <w:tblStyleRowBandSize w:val="1"/>
      <w:tblStyleColBandSize w:val="1"/>
      <w:tblInd w:w="0" w:type="dxa"/>
      <w:tblBorders>
        <w:top w:val="single" w:sz="8" w:space="0" w:color="5C4C44" w:themeColor="accent6"/>
        <w:left w:val="single" w:sz="8" w:space="0" w:color="5C4C44" w:themeColor="accent6"/>
        <w:bottom w:val="single" w:sz="8" w:space="0" w:color="5C4C44" w:themeColor="accent6"/>
        <w:right w:val="single" w:sz="8" w:space="0" w:color="5C4C4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C4C44" w:themeFill="accent6"/>
      </w:tcPr>
    </w:tblStylePr>
    <w:tblStylePr w:type="lastRow">
      <w:pPr>
        <w:spacing w:before="0" w:after="0" w:line="240" w:lineRule="auto"/>
      </w:pPr>
      <w:rPr>
        <w:b/>
        <w:bCs/>
      </w:rPr>
      <w:tblPr/>
      <w:tcPr>
        <w:tcBorders>
          <w:top w:val="double" w:sz="6" w:space="0" w:color="5C4C44" w:themeColor="accent6"/>
          <w:left w:val="single" w:sz="8" w:space="0" w:color="5C4C44" w:themeColor="accent6"/>
          <w:bottom w:val="single" w:sz="8" w:space="0" w:color="5C4C44" w:themeColor="accent6"/>
          <w:right w:val="single" w:sz="8" w:space="0" w:color="5C4C44" w:themeColor="accent6"/>
        </w:tcBorders>
      </w:tcPr>
    </w:tblStylePr>
    <w:tblStylePr w:type="firstCol">
      <w:rPr>
        <w:b/>
        <w:bCs/>
      </w:rPr>
    </w:tblStylePr>
    <w:tblStylePr w:type="lastCol">
      <w:rPr>
        <w:b/>
        <w:bCs/>
      </w:rPr>
    </w:tblStylePr>
    <w:tblStylePr w:type="band1Vert">
      <w:tblPr/>
      <w:tcPr>
        <w:tcBorders>
          <w:top w:val="single" w:sz="8" w:space="0" w:color="5C4C44" w:themeColor="accent6"/>
          <w:left w:val="single" w:sz="8" w:space="0" w:color="5C4C44" w:themeColor="accent6"/>
          <w:bottom w:val="single" w:sz="8" w:space="0" w:color="5C4C44" w:themeColor="accent6"/>
          <w:right w:val="single" w:sz="8" w:space="0" w:color="5C4C44" w:themeColor="accent6"/>
        </w:tcBorders>
      </w:tcPr>
    </w:tblStylePr>
    <w:tblStylePr w:type="band1Horz">
      <w:tblPr/>
      <w:tcPr>
        <w:tcBorders>
          <w:top w:val="single" w:sz="8" w:space="0" w:color="5C4C44" w:themeColor="accent6"/>
          <w:left w:val="single" w:sz="8" w:space="0" w:color="5C4C44" w:themeColor="accent6"/>
          <w:bottom w:val="single" w:sz="8" w:space="0" w:color="5C4C44" w:themeColor="accent6"/>
          <w:right w:val="single" w:sz="8" w:space="0" w:color="5C4C44" w:themeColor="accent6"/>
        </w:tcBorders>
      </w:tcPr>
    </w:tblStylePr>
  </w:style>
  <w:style w:type="table" w:styleId="LightShading">
    <w:name w:val="Light Shading"/>
    <w:basedOn w:val="TableNormal"/>
    <w:uiPriority w:val="60"/>
    <w:semiHidden/>
    <w:unhideWhenUsed/>
    <w:rsid w:val="0057222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72222"/>
    <w:pPr>
      <w:spacing w:after="0" w:line="240" w:lineRule="auto"/>
    </w:pPr>
    <w:rPr>
      <w:color w:val="CA2C0F" w:themeColor="accent1" w:themeShade="BF"/>
    </w:rPr>
    <w:tblPr>
      <w:tblStyleRowBandSize w:val="1"/>
      <w:tblStyleColBandSize w:val="1"/>
      <w:tblInd w:w="0" w:type="dxa"/>
      <w:tblBorders>
        <w:top w:val="single" w:sz="8" w:space="0" w:color="F05133" w:themeColor="accent1"/>
        <w:bottom w:val="single" w:sz="8" w:space="0" w:color="F05133"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05133" w:themeColor="accent1"/>
          <w:left w:val="nil"/>
          <w:bottom w:val="single" w:sz="8" w:space="0" w:color="F05133" w:themeColor="accent1"/>
          <w:right w:val="nil"/>
          <w:insideH w:val="nil"/>
          <w:insideV w:val="nil"/>
        </w:tcBorders>
      </w:tcPr>
    </w:tblStylePr>
    <w:tblStylePr w:type="lastRow">
      <w:pPr>
        <w:spacing w:before="0" w:after="0" w:line="240" w:lineRule="auto"/>
      </w:pPr>
      <w:rPr>
        <w:b/>
        <w:bCs/>
      </w:rPr>
      <w:tblPr/>
      <w:tcPr>
        <w:tcBorders>
          <w:top w:val="single" w:sz="8" w:space="0" w:color="F05133" w:themeColor="accent1"/>
          <w:left w:val="nil"/>
          <w:bottom w:val="single" w:sz="8" w:space="0" w:color="F0513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3CC" w:themeFill="accent1" w:themeFillTint="3F"/>
      </w:tcPr>
    </w:tblStylePr>
    <w:tblStylePr w:type="band1Horz">
      <w:tblPr/>
      <w:tcPr>
        <w:tcBorders>
          <w:left w:val="nil"/>
          <w:right w:val="nil"/>
          <w:insideH w:val="nil"/>
          <w:insideV w:val="nil"/>
        </w:tcBorders>
        <w:shd w:val="clear" w:color="auto" w:fill="FBD3CC" w:themeFill="accent1" w:themeFillTint="3F"/>
      </w:tcPr>
    </w:tblStylePr>
  </w:style>
  <w:style w:type="table" w:styleId="LightShading-Accent2">
    <w:name w:val="Light Shading Accent 2"/>
    <w:basedOn w:val="TableNormal"/>
    <w:uiPriority w:val="60"/>
    <w:semiHidden/>
    <w:unhideWhenUsed/>
    <w:rsid w:val="00572222"/>
    <w:pPr>
      <w:spacing w:after="0" w:line="240" w:lineRule="auto"/>
    </w:pPr>
    <w:rPr>
      <w:color w:val="3AA095" w:themeColor="accent2" w:themeShade="BF"/>
    </w:rPr>
    <w:tblPr>
      <w:tblStyleRowBandSize w:val="1"/>
      <w:tblStyleColBandSize w:val="1"/>
      <w:tblInd w:w="0" w:type="dxa"/>
      <w:tblBorders>
        <w:top w:val="single" w:sz="8" w:space="0" w:color="60C5BA" w:themeColor="accent2"/>
        <w:bottom w:val="single" w:sz="8" w:space="0" w:color="60C5BA"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0C5BA" w:themeColor="accent2"/>
          <w:left w:val="nil"/>
          <w:bottom w:val="single" w:sz="8" w:space="0" w:color="60C5BA" w:themeColor="accent2"/>
          <w:right w:val="nil"/>
          <w:insideH w:val="nil"/>
          <w:insideV w:val="nil"/>
        </w:tcBorders>
      </w:tcPr>
    </w:tblStylePr>
    <w:tblStylePr w:type="lastRow">
      <w:pPr>
        <w:spacing w:before="0" w:after="0" w:line="240" w:lineRule="auto"/>
      </w:pPr>
      <w:rPr>
        <w:b/>
        <w:bCs/>
      </w:rPr>
      <w:tblPr/>
      <w:tcPr>
        <w:tcBorders>
          <w:top w:val="single" w:sz="8" w:space="0" w:color="60C5BA" w:themeColor="accent2"/>
          <w:left w:val="nil"/>
          <w:bottom w:val="single" w:sz="8" w:space="0" w:color="60C5B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F0ED" w:themeFill="accent2" w:themeFillTint="3F"/>
      </w:tcPr>
    </w:tblStylePr>
    <w:tblStylePr w:type="band1Horz">
      <w:tblPr/>
      <w:tcPr>
        <w:tcBorders>
          <w:left w:val="nil"/>
          <w:right w:val="nil"/>
          <w:insideH w:val="nil"/>
          <w:insideV w:val="nil"/>
        </w:tcBorders>
        <w:shd w:val="clear" w:color="auto" w:fill="D7F0ED" w:themeFill="accent2" w:themeFillTint="3F"/>
      </w:tcPr>
    </w:tblStylePr>
  </w:style>
  <w:style w:type="table" w:styleId="LightShading-Accent3">
    <w:name w:val="Light Shading Accent 3"/>
    <w:basedOn w:val="TableNormal"/>
    <w:uiPriority w:val="60"/>
    <w:semiHidden/>
    <w:unhideWhenUsed/>
    <w:rsid w:val="00572222"/>
    <w:pPr>
      <w:spacing w:after="0" w:line="240" w:lineRule="auto"/>
    </w:pPr>
    <w:rPr>
      <w:color w:val="B3C021" w:themeColor="accent3" w:themeShade="BF"/>
    </w:rPr>
    <w:tblPr>
      <w:tblStyleRowBandSize w:val="1"/>
      <w:tblStyleColBandSize w:val="1"/>
      <w:tblInd w:w="0" w:type="dxa"/>
      <w:tblBorders>
        <w:top w:val="single" w:sz="8" w:space="0" w:color="D5E04E" w:themeColor="accent3"/>
        <w:bottom w:val="single" w:sz="8" w:space="0" w:color="D5E04E"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5E04E" w:themeColor="accent3"/>
          <w:left w:val="nil"/>
          <w:bottom w:val="single" w:sz="8" w:space="0" w:color="D5E04E" w:themeColor="accent3"/>
          <w:right w:val="nil"/>
          <w:insideH w:val="nil"/>
          <w:insideV w:val="nil"/>
        </w:tcBorders>
      </w:tcPr>
    </w:tblStylePr>
    <w:tblStylePr w:type="lastRow">
      <w:pPr>
        <w:spacing w:before="0" w:after="0" w:line="240" w:lineRule="auto"/>
      </w:pPr>
      <w:rPr>
        <w:b/>
        <w:bCs/>
      </w:rPr>
      <w:tblPr/>
      <w:tcPr>
        <w:tcBorders>
          <w:top w:val="single" w:sz="8" w:space="0" w:color="D5E04E" w:themeColor="accent3"/>
          <w:left w:val="nil"/>
          <w:bottom w:val="single" w:sz="8" w:space="0" w:color="D5E04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7D3" w:themeFill="accent3" w:themeFillTint="3F"/>
      </w:tcPr>
    </w:tblStylePr>
    <w:tblStylePr w:type="band1Horz">
      <w:tblPr/>
      <w:tcPr>
        <w:tcBorders>
          <w:left w:val="nil"/>
          <w:right w:val="nil"/>
          <w:insideH w:val="nil"/>
          <w:insideV w:val="nil"/>
        </w:tcBorders>
        <w:shd w:val="clear" w:color="auto" w:fill="F4F7D3" w:themeFill="accent3" w:themeFillTint="3F"/>
      </w:tcPr>
    </w:tblStylePr>
  </w:style>
  <w:style w:type="table" w:styleId="LightShading-Accent4">
    <w:name w:val="Light Shading Accent 4"/>
    <w:basedOn w:val="TableNormal"/>
    <w:uiPriority w:val="60"/>
    <w:semiHidden/>
    <w:unhideWhenUsed/>
    <w:rsid w:val="00572222"/>
    <w:pPr>
      <w:spacing w:after="0" w:line="240" w:lineRule="auto"/>
    </w:pPr>
    <w:rPr>
      <w:color w:val="209DB5" w:themeColor="accent4" w:themeShade="BF"/>
    </w:rPr>
    <w:tblPr>
      <w:tblStyleRowBandSize w:val="1"/>
      <w:tblStyleColBandSize w:val="1"/>
      <w:tblInd w:w="0" w:type="dxa"/>
      <w:tblBorders>
        <w:top w:val="single" w:sz="8" w:space="0" w:color="42C4DD" w:themeColor="accent4"/>
        <w:bottom w:val="single" w:sz="8" w:space="0" w:color="42C4D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2C4DD" w:themeColor="accent4"/>
          <w:left w:val="nil"/>
          <w:bottom w:val="single" w:sz="8" w:space="0" w:color="42C4DD" w:themeColor="accent4"/>
          <w:right w:val="nil"/>
          <w:insideH w:val="nil"/>
          <w:insideV w:val="nil"/>
        </w:tcBorders>
      </w:tcPr>
    </w:tblStylePr>
    <w:tblStylePr w:type="lastRow">
      <w:pPr>
        <w:spacing w:before="0" w:after="0" w:line="240" w:lineRule="auto"/>
      </w:pPr>
      <w:rPr>
        <w:b/>
        <w:bCs/>
      </w:rPr>
      <w:tblPr/>
      <w:tcPr>
        <w:tcBorders>
          <w:top w:val="single" w:sz="8" w:space="0" w:color="42C4DD" w:themeColor="accent4"/>
          <w:left w:val="nil"/>
          <w:bottom w:val="single" w:sz="8" w:space="0" w:color="42C4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F0F6" w:themeFill="accent4" w:themeFillTint="3F"/>
      </w:tcPr>
    </w:tblStylePr>
    <w:tblStylePr w:type="band1Horz">
      <w:tblPr/>
      <w:tcPr>
        <w:tcBorders>
          <w:left w:val="nil"/>
          <w:right w:val="nil"/>
          <w:insideH w:val="nil"/>
          <w:insideV w:val="nil"/>
        </w:tcBorders>
        <w:shd w:val="clear" w:color="auto" w:fill="D0F0F6" w:themeFill="accent4" w:themeFillTint="3F"/>
      </w:tcPr>
    </w:tblStylePr>
  </w:style>
  <w:style w:type="table" w:styleId="LightShading-Accent5">
    <w:name w:val="Light Shading Accent 5"/>
    <w:basedOn w:val="TableNormal"/>
    <w:uiPriority w:val="60"/>
    <w:semiHidden/>
    <w:unhideWhenUsed/>
    <w:rsid w:val="00572222"/>
    <w:pPr>
      <w:spacing w:after="0" w:line="240" w:lineRule="auto"/>
    </w:pPr>
    <w:rPr>
      <w:color w:val="7E7465" w:themeColor="accent5" w:themeShade="BF"/>
    </w:rPr>
    <w:tblPr>
      <w:tblStyleRowBandSize w:val="1"/>
      <w:tblStyleColBandSize w:val="1"/>
      <w:tblInd w:w="0" w:type="dxa"/>
      <w:tblBorders>
        <w:top w:val="single" w:sz="8" w:space="0" w:color="A49B8D" w:themeColor="accent5"/>
        <w:bottom w:val="single" w:sz="8" w:space="0" w:color="A49B8D"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49B8D" w:themeColor="accent5"/>
          <w:left w:val="nil"/>
          <w:bottom w:val="single" w:sz="8" w:space="0" w:color="A49B8D" w:themeColor="accent5"/>
          <w:right w:val="nil"/>
          <w:insideH w:val="nil"/>
          <w:insideV w:val="nil"/>
        </w:tcBorders>
      </w:tcPr>
    </w:tblStylePr>
    <w:tblStylePr w:type="lastRow">
      <w:pPr>
        <w:spacing w:before="0" w:after="0" w:line="240" w:lineRule="auto"/>
      </w:pPr>
      <w:rPr>
        <w:b/>
        <w:bCs/>
      </w:rPr>
      <w:tblPr/>
      <w:tcPr>
        <w:tcBorders>
          <w:top w:val="single" w:sz="8" w:space="0" w:color="A49B8D" w:themeColor="accent5"/>
          <w:left w:val="nil"/>
          <w:bottom w:val="single" w:sz="8" w:space="0" w:color="A49B8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6E2" w:themeFill="accent5" w:themeFillTint="3F"/>
      </w:tcPr>
    </w:tblStylePr>
    <w:tblStylePr w:type="band1Horz">
      <w:tblPr/>
      <w:tcPr>
        <w:tcBorders>
          <w:left w:val="nil"/>
          <w:right w:val="nil"/>
          <w:insideH w:val="nil"/>
          <w:insideV w:val="nil"/>
        </w:tcBorders>
        <w:shd w:val="clear" w:color="auto" w:fill="E8E6E2" w:themeFill="accent5" w:themeFillTint="3F"/>
      </w:tcPr>
    </w:tblStylePr>
  </w:style>
  <w:style w:type="table" w:styleId="LightShading-Accent6">
    <w:name w:val="Light Shading Accent 6"/>
    <w:basedOn w:val="TableNormal"/>
    <w:uiPriority w:val="60"/>
    <w:semiHidden/>
    <w:unhideWhenUsed/>
    <w:rsid w:val="00572222"/>
    <w:pPr>
      <w:spacing w:after="0" w:line="240" w:lineRule="auto"/>
    </w:pPr>
    <w:rPr>
      <w:color w:val="443833" w:themeColor="accent6" w:themeShade="BF"/>
    </w:rPr>
    <w:tblPr>
      <w:tblStyleRowBandSize w:val="1"/>
      <w:tblStyleColBandSize w:val="1"/>
      <w:tblInd w:w="0" w:type="dxa"/>
      <w:tblBorders>
        <w:top w:val="single" w:sz="8" w:space="0" w:color="5C4C44" w:themeColor="accent6"/>
        <w:bottom w:val="single" w:sz="8" w:space="0" w:color="5C4C44"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C4C44" w:themeColor="accent6"/>
          <w:left w:val="nil"/>
          <w:bottom w:val="single" w:sz="8" w:space="0" w:color="5C4C44" w:themeColor="accent6"/>
          <w:right w:val="nil"/>
          <w:insideH w:val="nil"/>
          <w:insideV w:val="nil"/>
        </w:tcBorders>
      </w:tcPr>
    </w:tblStylePr>
    <w:tblStylePr w:type="lastRow">
      <w:pPr>
        <w:spacing w:before="0" w:after="0" w:line="240" w:lineRule="auto"/>
      </w:pPr>
      <w:rPr>
        <w:b/>
        <w:bCs/>
      </w:rPr>
      <w:tblPr/>
      <w:tcPr>
        <w:tcBorders>
          <w:top w:val="single" w:sz="8" w:space="0" w:color="5C4C44" w:themeColor="accent6"/>
          <w:left w:val="nil"/>
          <w:bottom w:val="single" w:sz="8" w:space="0" w:color="5C4C4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CD" w:themeFill="accent6" w:themeFillTint="3F"/>
      </w:tcPr>
    </w:tblStylePr>
    <w:tblStylePr w:type="band1Horz">
      <w:tblPr/>
      <w:tcPr>
        <w:tcBorders>
          <w:left w:val="nil"/>
          <w:right w:val="nil"/>
          <w:insideH w:val="nil"/>
          <w:insideV w:val="nil"/>
        </w:tcBorders>
        <w:shd w:val="clear" w:color="auto" w:fill="DAD1CD" w:themeFill="accent6" w:themeFillTint="3F"/>
      </w:tcPr>
    </w:tblStylePr>
  </w:style>
  <w:style w:type="character" w:styleId="LineNumber">
    <w:name w:val="line number"/>
    <w:basedOn w:val="DefaultParagraphFont"/>
    <w:uiPriority w:val="99"/>
    <w:semiHidden/>
    <w:unhideWhenUsed/>
    <w:rsid w:val="00572222"/>
    <w:rPr>
      <w:sz w:val="22"/>
    </w:rPr>
  </w:style>
  <w:style w:type="paragraph" w:styleId="List">
    <w:name w:val="List"/>
    <w:basedOn w:val="Normal"/>
    <w:uiPriority w:val="99"/>
    <w:semiHidden/>
    <w:unhideWhenUsed/>
    <w:rsid w:val="00572222"/>
    <w:pPr>
      <w:ind w:left="360" w:hanging="360"/>
      <w:contextualSpacing/>
    </w:pPr>
  </w:style>
  <w:style w:type="paragraph" w:styleId="List2">
    <w:name w:val="List 2"/>
    <w:basedOn w:val="Normal"/>
    <w:uiPriority w:val="99"/>
    <w:semiHidden/>
    <w:unhideWhenUsed/>
    <w:rsid w:val="00572222"/>
    <w:pPr>
      <w:ind w:left="720" w:hanging="360"/>
      <w:contextualSpacing/>
    </w:pPr>
  </w:style>
  <w:style w:type="paragraph" w:styleId="List3">
    <w:name w:val="List 3"/>
    <w:basedOn w:val="Normal"/>
    <w:uiPriority w:val="99"/>
    <w:semiHidden/>
    <w:unhideWhenUsed/>
    <w:rsid w:val="00572222"/>
    <w:pPr>
      <w:ind w:left="1080" w:hanging="360"/>
      <w:contextualSpacing/>
    </w:pPr>
  </w:style>
  <w:style w:type="paragraph" w:styleId="List4">
    <w:name w:val="List 4"/>
    <w:basedOn w:val="Normal"/>
    <w:uiPriority w:val="99"/>
    <w:semiHidden/>
    <w:unhideWhenUsed/>
    <w:rsid w:val="00572222"/>
    <w:pPr>
      <w:ind w:left="1440" w:hanging="360"/>
      <w:contextualSpacing/>
    </w:pPr>
  </w:style>
  <w:style w:type="paragraph" w:styleId="List5">
    <w:name w:val="List 5"/>
    <w:basedOn w:val="Normal"/>
    <w:uiPriority w:val="99"/>
    <w:semiHidden/>
    <w:unhideWhenUsed/>
    <w:rsid w:val="00572222"/>
    <w:pPr>
      <w:ind w:left="1800" w:hanging="360"/>
      <w:contextualSpacing/>
    </w:pPr>
  </w:style>
  <w:style w:type="paragraph" w:styleId="ListBullet">
    <w:name w:val="List Bullet"/>
    <w:basedOn w:val="Normal"/>
    <w:uiPriority w:val="99"/>
    <w:semiHidden/>
    <w:unhideWhenUsed/>
    <w:rsid w:val="00572222"/>
    <w:pPr>
      <w:numPr>
        <w:numId w:val="1"/>
      </w:numPr>
      <w:contextualSpacing/>
    </w:pPr>
  </w:style>
  <w:style w:type="paragraph" w:styleId="ListBullet2">
    <w:name w:val="List Bullet 2"/>
    <w:basedOn w:val="Normal"/>
    <w:uiPriority w:val="99"/>
    <w:semiHidden/>
    <w:unhideWhenUsed/>
    <w:rsid w:val="00572222"/>
    <w:pPr>
      <w:numPr>
        <w:numId w:val="2"/>
      </w:numPr>
      <w:contextualSpacing/>
    </w:pPr>
  </w:style>
  <w:style w:type="paragraph" w:styleId="ListBullet3">
    <w:name w:val="List Bullet 3"/>
    <w:basedOn w:val="Normal"/>
    <w:uiPriority w:val="99"/>
    <w:semiHidden/>
    <w:unhideWhenUsed/>
    <w:rsid w:val="00572222"/>
    <w:pPr>
      <w:numPr>
        <w:numId w:val="3"/>
      </w:numPr>
      <w:contextualSpacing/>
    </w:pPr>
  </w:style>
  <w:style w:type="paragraph" w:styleId="ListBullet4">
    <w:name w:val="List Bullet 4"/>
    <w:basedOn w:val="Normal"/>
    <w:uiPriority w:val="99"/>
    <w:semiHidden/>
    <w:unhideWhenUsed/>
    <w:rsid w:val="00572222"/>
    <w:pPr>
      <w:numPr>
        <w:numId w:val="4"/>
      </w:numPr>
      <w:contextualSpacing/>
    </w:pPr>
  </w:style>
  <w:style w:type="paragraph" w:styleId="ListBullet5">
    <w:name w:val="List Bullet 5"/>
    <w:basedOn w:val="Normal"/>
    <w:uiPriority w:val="99"/>
    <w:semiHidden/>
    <w:unhideWhenUsed/>
    <w:rsid w:val="00572222"/>
    <w:pPr>
      <w:numPr>
        <w:numId w:val="5"/>
      </w:numPr>
      <w:contextualSpacing/>
    </w:pPr>
  </w:style>
  <w:style w:type="paragraph" w:styleId="ListContinue">
    <w:name w:val="List Continue"/>
    <w:basedOn w:val="Normal"/>
    <w:uiPriority w:val="99"/>
    <w:semiHidden/>
    <w:unhideWhenUsed/>
    <w:rsid w:val="00572222"/>
    <w:pPr>
      <w:spacing w:after="120"/>
      <w:ind w:left="360"/>
      <w:contextualSpacing/>
    </w:pPr>
  </w:style>
  <w:style w:type="paragraph" w:styleId="ListContinue2">
    <w:name w:val="List Continue 2"/>
    <w:basedOn w:val="Normal"/>
    <w:uiPriority w:val="99"/>
    <w:semiHidden/>
    <w:unhideWhenUsed/>
    <w:rsid w:val="00572222"/>
    <w:pPr>
      <w:spacing w:after="120"/>
      <w:ind w:left="720"/>
      <w:contextualSpacing/>
    </w:pPr>
  </w:style>
  <w:style w:type="paragraph" w:styleId="ListContinue3">
    <w:name w:val="List Continue 3"/>
    <w:basedOn w:val="Normal"/>
    <w:uiPriority w:val="99"/>
    <w:semiHidden/>
    <w:unhideWhenUsed/>
    <w:rsid w:val="00572222"/>
    <w:pPr>
      <w:spacing w:after="120"/>
      <w:ind w:left="1080"/>
      <w:contextualSpacing/>
    </w:pPr>
  </w:style>
  <w:style w:type="paragraph" w:styleId="ListContinue4">
    <w:name w:val="List Continue 4"/>
    <w:basedOn w:val="Normal"/>
    <w:uiPriority w:val="99"/>
    <w:semiHidden/>
    <w:unhideWhenUsed/>
    <w:rsid w:val="00572222"/>
    <w:pPr>
      <w:spacing w:after="120"/>
      <w:ind w:left="1440"/>
      <w:contextualSpacing/>
    </w:pPr>
  </w:style>
  <w:style w:type="paragraph" w:styleId="ListContinue5">
    <w:name w:val="List Continue 5"/>
    <w:basedOn w:val="Normal"/>
    <w:uiPriority w:val="99"/>
    <w:semiHidden/>
    <w:unhideWhenUsed/>
    <w:rsid w:val="00572222"/>
    <w:pPr>
      <w:spacing w:after="120"/>
      <w:ind w:left="1800"/>
      <w:contextualSpacing/>
    </w:pPr>
  </w:style>
  <w:style w:type="paragraph" w:styleId="ListNumber">
    <w:name w:val="List Number"/>
    <w:basedOn w:val="Normal"/>
    <w:uiPriority w:val="99"/>
    <w:semiHidden/>
    <w:unhideWhenUsed/>
    <w:rsid w:val="00572222"/>
    <w:pPr>
      <w:numPr>
        <w:numId w:val="6"/>
      </w:numPr>
      <w:contextualSpacing/>
    </w:pPr>
  </w:style>
  <w:style w:type="paragraph" w:styleId="ListNumber2">
    <w:name w:val="List Number 2"/>
    <w:basedOn w:val="Normal"/>
    <w:uiPriority w:val="99"/>
    <w:semiHidden/>
    <w:unhideWhenUsed/>
    <w:rsid w:val="00572222"/>
    <w:pPr>
      <w:numPr>
        <w:numId w:val="7"/>
      </w:numPr>
      <w:contextualSpacing/>
    </w:pPr>
  </w:style>
  <w:style w:type="paragraph" w:styleId="ListNumber3">
    <w:name w:val="List Number 3"/>
    <w:basedOn w:val="Normal"/>
    <w:uiPriority w:val="99"/>
    <w:semiHidden/>
    <w:unhideWhenUsed/>
    <w:rsid w:val="00572222"/>
    <w:pPr>
      <w:numPr>
        <w:numId w:val="8"/>
      </w:numPr>
      <w:contextualSpacing/>
    </w:pPr>
  </w:style>
  <w:style w:type="paragraph" w:styleId="ListNumber4">
    <w:name w:val="List Number 4"/>
    <w:basedOn w:val="Normal"/>
    <w:uiPriority w:val="99"/>
    <w:semiHidden/>
    <w:unhideWhenUsed/>
    <w:rsid w:val="00572222"/>
    <w:pPr>
      <w:numPr>
        <w:numId w:val="9"/>
      </w:numPr>
      <w:contextualSpacing/>
    </w:pPr>
  </w:style>
  <w:style w:type="paragraph" w:styleId="ListNumber5">
    <w:name w:val="List Number 5"/>
    <w:basedOn w:val="Normal"/>
    <w:uiPriority w:val="99"/>
    <w:semiHidden/>
    <w:unhideWhenUsed/>
    <w:rsid w:val="00572222"/>
    <w:pPr>
      <w:numPr>
        <w:numId w:val="10"/>
      </w:numPr>
      <w:contextualSpacing/>
    </w:pPr>
  </w:style>
  <w:style w:type="paragraph" w:styleId="ListParagraph">
    <w:name w:val="List Paragraph"/>
    <w:basedOn w:val="Normal"/>
    <w:uiPriority w:val="34"/>
    <w:qFormat/>
    <w:rsid w:val="00572222"/>
    <w:pPr>
      <w:ind w:left="720"/>
      <w:contextualSpacing/>
    </w:pPr>
  </w:style>
  <w:style w:type="table" w:customStyle="1" w:styleId="ListTable1Light">
    <w:name w:val="List Table 1 Light"/>
    <w:basedOn w:val="TableNormal"/>
    <w:uiPriority w:val="46"/>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69684" w:themeColor="accent1" w:themeTint="99"/>
        </w:tcBorders>
      </w:tcPr>
    </w:tblStylePr>
    <w:tblStylePr w:type="lastRow">
      <w:rPr>
        <w:b/>
        <w:bCs/>
      </w:rPr>
      <w:tblPr/>
      <w:tcPr>
        <w:tcBorders>
          <w:top w:val="single" w:sz="4" w:space="0" w:color="F69684" w:themeColor="accent1" w:themeTint="99"/>
        </w:tcBorders>
      </w:tc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customStyle="1" w:styleId="ListTable1LightAccent2">
    <w:name w:val="List Table 1 Light Accent 2"/>
    <w:basedOn w:val="TableNormal"/>
    <w:uiPriority w:val="46"/>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FDCD5" w:themeColor="accent2" w:themeTint="99"/>
        </w:tcBorders>
      </w:tcPr>
    </w:tblStylePr>
    <w:tblStylePr w:type="lastRow">
      <w:rPr>
        <w:b/>
        <w:bCs/>
      </w:rPr>
      <w:tblPr/>
      <w:tcPr>
        <w:tcBorders>
          <w:top w:val="single" w:sz="4" w:space="0" w:color="9FDCD5" w:themeColor="accent2" w:themeTint="99"/>
        </w:tcBorders>
      </w:tc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customStyle="1" w:styleId="ListTable1LightAccent3">
    <w:name w:val="List Table 1 Light Accent 3"/>
    <w:basedOn w:val="TableNormal"/>
    <w:uiPriority w:val="46"/>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5EC94" w:themeColor="accent3" w:themeTint="99"/>
        </w:tcBorders>
      </w:tcPr>
    </w:tblStylePr>
    <w:tblStylePr w:type="lastRow">
      <w:rPr>
        <w:b/>
        <w:bCs/>
      </w:rPr>
      <w:tblPr/>
      <w:tcPr>
        <w:tcBorders>
          <w:top w:val="single" w:sz="4" w:space="0" w:color="E5EC94" w:themeColor="accent3" w:themeTint="99"/>
        </w:tcBorders>
      </w:tc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customStyle="1" w:styleId="ListTable1LightAccent4">
    <w:name w:val="List Table 1 Light Accent 4"/>
    <w:basedOn w:val="TableNormal"/>
    <w:uiPriority w:val="46"/>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DDBEA" w:themeColor="accent4" w:themeTint="99"/>
        </w:tcBorders>
      </w:tcPr>
    </w:tblStylePr>
    <w:tblStylePr w:type="lastRow">
      <w:rPr>
        <w:b/>
        <w:bCs/>
      </w:rPr>
      <w:tblPr/>
      <w:tcPr>
        <w:tcBorders>
          <w:top w:val="single" w:sz="4" w:space="0" w:color="8DDBEA" w:themeColor="accent4" w:themeTint="99"/>
        </w:tcBorders>
      </w:tc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customStyle="1" w:styleId="ListTable1LightAccent5">
    <w:name w:val="List Table 1 Light Accent 5"/>
    <w:basedOn w:val="TableNormal"/>
    <w:uiPriority w:val="46"/>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8C3BA" w:themeColor="accent5" w:themeTint="99"/>
        </w:tcBorders>
      </w:tcPr>
    </w:tblStylePr>
    <w:tblStylePr w:type="lastRow">
      <w:rPr>
        <w:b/>
        <w:bCs/>
      </w:rPr>
      <w:tblPr/>
      <w:tcPr>
        <w:tcBorders>
          <w:top w:val="single" w:sz="4" w:space="0" w:color="C8C3BA" w:themeColor="accent5" w:themeTint="99"/>
        </w:tcBorders>
      </w:tc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customStyle="1" w:styleId="ListTable1LightAccent6">
    <w:name w:val="List Table 1 Light Accent 6"/>
    <w:basedOn w:val="TableNormal"/>
    <w:uiPriority w:val="46"/>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59086" w:themeColor="accent6" w:themeTint="99"/>
        </w:tcBorders>
      </w:tcPr>
    </w:tblStylePr>
    <w:tblStylePr w:type="lastRow">
      <w:rPr>
        <w:b/>
        <w:bCs/>
      </w:rPr>
      <w:tblPr/>
      <w:tcPr>
        <w:tcBorders>
          <w:top w:val="single" w:sz="4" w:space="0" w:color="A59086" w:themeColor="accent6" w:themeTint="99"/>
        </w:tcBorders>
      </w:tc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customStyle="1" w:styleId="ListTable2">
    <w:name w:val="List Table 2"/>
    <w:basedOn w:val="TableNormal"/>
    <w:uiPriority w:val="47"/>
    <w:rsid w:val="00572222"/>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rsid w:val="00572222"/>
    <w:pPr>
      <w:spacing w:after="0" w:line="240" w:lineRule="auto"/>
    </w:pPr>
    <w:tblPr>
      <w:tblStyleRowBandSize w:val="1"/>
      <w:tblStyleColBandSize w:val="1"/>
      <w:tblInd w:w="0" w:type="dxa"/>
      <w:tblBorders>
        <w:top w:val="single" w:sz="4" w:space="0" w:color="F69684" w:themeColor="accent1" w:themeTint="99"/>
        <w:bottom w:val="single" w:sz="4" w:space="0" w:color="F69684" w:themeColor="accent1" w:themeTint="99"/>
        <w:insideH w:val="single" w:sz="4" w:space="0" w:color="F69684"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customStyle="1" w:styleId="ListTable2Accent2">
    <w:name w:val="List Table 2 Accent 2"/>
    <w:basedOn w:val="TableNormal"/>
    <w:uiPriority w:val="47"/>
    <w:rsid w:val="00572222"/>
    <w:pPr>
      <w:spacing w:after="0" w:line="240" w:lineRule="auto"/>
    </w:pPr>
    <w:tblPr>
      <w:tblStyleRowBandSize w:val="1"/>
      <w:tblStyleColBandSize w:val="1"/>
      <w:tblInd w:w="0" w:type="dxa"/>
      <w:tblBorders>
        <w:top w:val="single" w:sz="4" w:space="0" w:color="9FDCD5" w:themeColor="accent2" w:themeTint="99"/>
        <w:bottom w:val="single" w:sz="4" w:space="0" w:color="9FDCD5" w:themeColor="accent2" w:themeTint="99"/>
        <w:insideH w:val="single" w:sz="4" w:space="0" w:color="9FDCD5"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customStyle="1" w:styleId="ListTable2Accent3">
    <w:name w:val="List Table 2 Accent 3"/>
    <w:basedOn w:val="TableNormal"/>
    <w:uiPriority w:val="47"/>
    <w:rsid w:val="00572222"/>
    <w:pPr>
      <w:spacing w:after="0" w:line="240" w:lineRule="auto"/>
    </w:pPr>
    <w:tblPr>
      <w:tblStyleRowBandSize w:val="1"/>
      <w:tblStyleColBandSize w:val="1"/>
      <w:tblInd w:w="0" w:type="dxa"/>
      <w:tblBorders>
        <w:top w:val="single" w:sz="4" w:space="0" w:color="E5EC94" w:themeColor="accent3" w:themeTint="99"/>
        <w:bottom w:val="single" w:sz="4" w:space="0" w:color="E5EC94" w:themeColor="accent3" w:themeTint="99"/>
        <w:insideH w:val="single" w:sz="4" w:space="0" w:color="E5EC94"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customStyle="1" w:styleId="ListTable2Accent4">
    <w:name w:val="List Table 2 Accent 4"/>
    <w:basedOn w:val="TableNormal"/>
    <w:uiPriority w:val="47"/>
    <w:rsid w:val="00572222"/>
    <w:pPr>
      <w:spacing w:after="0" w:line="240" w:lineRule="auto"/>
    </w:pPr>
    <w:tblPr>
      <w:tblStyleRowBandSize w:val="1"/>
      <w:tblStyleColBandSize w:val="1"/>
      <w:tblInd w:w="0" w:type="dxa"/>
      <w:tblBorders>
        <w:top w:val="single" w:sz="4" w:space="0" w:color="8DDBEA" w:themeColor="accent4" w:themeTint="99"/>
        <w:bottom w:val="single" w:sz="4" w:space="0" w:color="8DDBEA" w:themeColor="accent4" w:themeTint="99"/>
        <w:insideH w:val="single" w:sz="4" w:space="0" w:color="8DDBEA"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customStyle="1" w:styleId="ListTable2Accent5">
    <w:name w:val="List Table 2 Accent 5"/>
    <w:basedOn w:val="TableNormal"/>
    <w:uiPriority w:val="47"/>
    <w:rsid w:val="00572222"/>
    <w:pPr>
      <w:spacing w:after="0" w:line="240" w:lineRule="auto"/>
    </w:pPr>
    <w:tblPr>
      <w:tblStyleRowBandSize w:val="1"/>
      <w:tblStyleColBandSize w:val="1"/>
      <w:tblInd w:w="0" w:type="dxa"/>
      <w:tblBorders>
        <w:top w:val="single" w:sz="4" w:space="0" w:color="C8C3BA" w:themeColor="accent5" w:themeTint="99"/>
        <w:bottom w:val="single" w:sz="4" w:space="0" w:color="C8C3BA" w:themeColor="accent5" w:themeTint="99"/>
        <w:insideH w:val="single" w:sz="4" w:space="0" w:color="C8C3BA"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customStyle="1" w:styleId="ListTable2Accent6">
    <w:name w:val="List Table 2 Accent 6"/>
    <w:basedOn w:val="TableNormal"/>
    <w:uiPriority w:val="47"/>
    <w:rsid w:val="00572222"/>
    <w:pPr>
      <w:spacing w:after="0" w:line="240" w:lineRule="auto"/>
    </w:pPr>
    <w:tblPr>
      <w:tblStyleRowBandSize w:val="1"/>
      <w:tblStyleColBandSize w:val="1"/>
      <w:tblInd w:w="0" w:type="dxa"/>
      <w:tblBorders>
        <w:top w:val="single" w:sz="4" w:space="0" w:color="A59086" w:themeColor="accent6" w:themeTint="99"/>
        <w:bottom w:val="single" w:sz="4" w:space="0" w:color="A59086" w:themeColor="accent6" w:themeTint="99"/>
        <w:insideH w:val="single" w:sz="4" w:space="0" w:color="A59086"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customStyle="1" w:styleId="ListTable3">
    <w:name w:val="List Table 3"/>
    <w:basedOn w:val="TableNormal"/>
    <w:uiPriority w:val="48"/>
    <w:rsid w:val="00572222"/>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rsid w:val="00572222"/>
    <w:pPr>
      <w:spacing w:after="0" w:line="240" w:lineRule="auto"/>
    </w:pPr>
    <w:tblPr>
      <w:tblStyleRowBandSize w:val="1"/>
      <w:tblStyleColBandSize w:val="1"/>
      <w:tblInd w:w="0" w:type="dxa"/>
      <w:tblBorders>
        <w:top w:val="single" w:sz="4" w:space="0" w:color="F05133" w:themeColor="accent1"/>
        <w:left w:val="single" w:sz="4" w:space="0" w:color="F05133" w:themeColor="accent1"/>
        <w:bottom w:val="single" w:sz="4" w:space="0" w:color="F05133" w:themeColor="accent1"/>
        <w:right w:val="single" w:sz="4" w:space="0" w:color="F05133" w:themeColor="accent1"/>
      </w:tblBorders>
      <w:tblCellMar>
        <w:top w:w="0" w:type="dxa"/>
        <w:left w:w="108" w:type="dxa"/>
        <w:bottom w:w="0" w:type="dxa"/>
        <w:right w:w="108" w:type="dxa"/>
      </w:tblCellMar>
    </w:tblPr>
    <w:tblStylePr w:type="firstRow">
      <w:rPr>
        <w:b/>
        <w:bCs/>
        <w:color w:val="FFFFFF" w:themeColor="background1"/>
      </w:rPr>
      <w:tblPr/>
      <w:tcPr>
        <w:shd w:val="clear" w:color="auto" w:fill="F05133" w:themeFill="accent1"/>
      </w:tcPr>
    </w:tblStylePr>
    <w:tblStylePr w:type="lastRow">
      <w:rPr>
        <w:b/>
        <w:bCs/>
      </w:rPr>
      <w:tblPr/>
      <w:tcPr>
        <w:tcBorders>
          <w:top w:val="double" w:sz="4" w:space="0" w:color="F0513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5133" w:themeColor="accent1"/>
          <w:right w:val="single" w:sz="4" w:space="0" w:color="F05133" w:themeColor="accent1"/>
        </w:tcBorders>
      </w:tcPr>
    </w:tblStylePr>
    <w:tblStylePr w:type="band1Horz">
      <w:tblPr/>
      <w:tcPr>
        <w:tcBorders>
          <w:top w:val="single" w:sz="4" w:space="0" w:color="F05133" w:themeColor="accent1"/>
          <w:bottom w:val="single" w:sz="4" w:space="0" w:color="F0513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5133" w:themeColor="accent1"/>
          <w:left w:val="nil"/>
        </w:tcBorders>
      </w:tcPr>
    </w:tblStylePr>
    <w:tblStylePr w:type="swCell">
      <w:tblPr/>
      <w:tcPr>
        <w:tcBorders>
          <w:top w:val="double" w:sz="4" w:space="0" w:color="F05133" w:themeColor="accent1"/>
          <w:right w:val="nil"/>
        </w:tcBorders>
      </w:tcPr>
    </w:tblStylePr>
  </w:style>
  <w:style w:type="table" w:customStyle="1" w:styleId="ListTable3Accent2">
    <w:name w:val="List Table 3 Accent 2"/>
    <w:basedOn w:val="TableNormal"/>
    <w:uiPriority w:val="48"/>
    <w:rsid w:val="00572222"/>
    <w:pPr>
      <w:spacing w:after="0" w:line="240" w:lineRule="auto"/>
    </w:pPr>
    <w:tblPr>
      <w:tblStyleRowBandSize w:val="1"/>
      <w:tblStyleColBandSize w:val="1"/>
      <w:tblInd w:w="0" w:type="dxa"/>
      <w:tblBorders>
        <w:top w:val="single" w:sz="4" w:space="0" w:color="60C5BA" w:themeColor="accent2"/>
        <w:left w:val="single" w:sz="4" w:space="0" w:color="60C5BA" w:themeColor="accent2"/>
        <w:bottom w:val="single" w:sz="4" w:space="0" w:color="60C5BA" w:themeColor="accent2"/>
        <w:right w:val="single" w:sz="4" w:space="0" w:color="60C5BA" w:themeColor="accent2"/>
      </w:tblBorders>
      <w:tblCellMar>
        <w:top w:w="0" w:type="dxa"/>
        <w:left w:w="108" w:type="dxa"/>
        <w:bottom w:w="0" w:type="dxa"/>
        <w:right w:w="108" w:type="dxa"/>
      </w:tblCellMar>
    </w:tblPr>
    <w:tblStylePr w:type="firstRow">
      <w:rPr>
        <w:b/>
        <w:bCs/>
        <w:color w:val="FFFFFF" w:themeColor="background1"/>
      </w:rPr>
      <w:tblPr/>
      <w:tcPr>
        <w:shd w:val="clear" w:color="auto" w:fill="60C5BA" w:themeFill="accent2"/>
      </w:tcPr>
    </w:tblStylePr>
    <w:tblStylePr w:type="lastRow">
      <w:rPr>
        <w:b/>
        <w:bCs/>
      </w:rPr>
      <w:tblPr/>
      <w:tcPr>
        <w:tcBorders>
          <w:top w:val="double" w:sz="4" w:space="0" w:color="60C5B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C5BA" w:themeColor="accent2"/>
          <w:right w:val="single" w:sz="4" w:space="0" w:color="60C5BA" w:themeColor="accent2"/>
        </w:tcBorders>
      </w:tcPr>
    </w:tblStylePr>
    <w:tblStylePr w:type="band1Horz">
      <w:tblPr/>
      <w:tcPr>
        <w:tcBorders>
          <w:top w:val="single" w:sz="4" w:space="0" w:color="60C5BA" w:themeColor="accent2"/>
          <w:bottom w:val="single" w:sz="4" w:space="0" w:color="60C5B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C5BA" w:themeColor="accent2"/>
          <w:left w:val="nil"/>
        </w:tcBorders>
      </w:tcPr>
    </w:tblStylePr>
    <w:tblStylePr w:type="swCell">
      <w:tblPr/>
      <w:tcPr>
        <w:tcBorders>
          <w:top w:val="double" w:sz="4" w:space="0" w:color="60C5BA" w:themeColor="accent2"/>
          <w:right w:val="nil"/>
        </w:tcBorders>
      </w:tcPr>
    </w:tblStylePr>
  </w:style>
  <w:style w:type="table" w:customStyle="1" w:styleId="ListTable3Accent3">
    <w:name w:val="List Table 3 Accent 3"/>
    <w:basedOn w:val="TableNormal"/>
    <w:uiPriority w:val="48"/>
    <w:rsid w:val="00572222"/>
    <w:pPr>
      <w:spacing w:after="0" w:line="240" w:lineRule="auto"/>
    </w:pPr>
    <w:tblPr>
      <w:tblStyleRowBandSize w:val="1"/>
      <w:tblStyleColBandSize w:val="1"/>
      <w:tblInd w:w="0" w:type="dxa"/>
      <w:tblBorders>
        <w:top w:val="single" w:sz="4" w:space="0" w:color="D5E04E" w:themeColor="accent3"/>
        <w:left w:val="single" w:sz="4" w:space="0" w:color="D5E04E" w:themeColor="accent3"/>
        <w:bottom w:val="single" w:sz="4" w:space="0" w:color="D5E04E" w:themeColor="accent3"/>
        <w:right w:val="single" w:sz="4" w:space="0" w:color="D5E04E" w:themeColor="accent3"/>
      </w:tblBorders>
      <w:tblCellMar>
        <w:top w:w="0" w:type="dxa"/>
        <w:left w:w="108" w:type="dxa"/>
        <w:bottom w:w="0" w:type="dxa"/>
        <w:right w:w="108" w:type="dxa"/>
      </w:tblCellMar>
    </w:tblPr>
    <w:tblStylePr w:type="firstRow">
      <w:rPr>
        <w:b/>
        <w:bCs/>
        <w:color w:val="FFFFFF" w:themeColor="background1"/>
      </w:rPr>
      <w:tblPr/>
      <w:tcPr>
        <w:shd w:val="clear" w:color="auto" w:fill="D5E04E" w:themeFill="accent3"/>
      </w:tcPr>
    </w:tblStylePr>
    <w:tblStylePr w:type="lastRow">
      <w:rPr>
        <w:b/>
        <w:bCs/>
      </w:rPr>
      <w:tblPr/>
      <w:tcPr>
        <w:tcBorders>
          <w:top w:val="double" w:sz="4" w:space="0" w:color="D5E04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5E04E" w:themeColor="accent3"/>
          <w:right w:val="single" w:sz="4" w:space="0" w:color="D5E04E" w:themeColor="accent3"/>
        </w:tcBorders>
      </w:tcPr>
    </w:tblStylePr>
    <w:tblStylePr w:type="band1Horz">
      <w:tblPr/>
      <w:tcPr>
        <w:tcBorders>
          <w:top w:val="single" w:sz="4" w:space="0" w:color="D5E04E" w:themeColor="accent3"/>
          <w:bottom w:val="single" w:sz="4" w:space="0" w:color="D5E04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5E04E" w:themeColor="accent3"/>
          <w:left w:val="nil"/>
        </w:tcBorders>
      </w:tcPr>
    </w:tblStylePr>
    <w:tblStylePr w:type="swCell">
      <w:tblPr/>
      <w:tcPr>
        <w:tcBorders>
          <w:top w:val="double" w:sz="4" w:space="0" w:color="D5E04E" w:themeColor="accent3"/>
          <w:right w:val="nil"/>
        </w:tcBorders>
      </w:tcPr>
    </w:tblStylePr>
  </w:style>
  <w:style w:type="table" w:customStyle="1" w:styleId="ListTable3Accent4">
    <w:name w:val="List Table 3 Accent 4"/>
    <w:basedOn w:val="TableNormal"/>
    <w:uiPriority w:val="48"/>
    <w:rsid w:val="00572222"/>
    <w:pPr>
      <w:spacing w:after="0" w:line="240" w:lineRule="auto"/>
    </w:pPr>
    <w:tblPr>
      <w:tblStyleRowBandSize w:val="1"/>
      <w:tblStyleColBandSize w:val="1"/>
      <w:tblInd w:w="0" w:type="dxa"/>
      <w:tblBorders>
        <w:top w:val="single" w:sz="4" w:space="0" w:color="42C4DD" w:themeColor="accent4"/>
        <w:left w:val="single" w:sz="4" w:space="0" w:color="42C4DD" w:themeColor="accent4"/>
        <w:bottom w:val="single" w:sz="4" w:space="0" w:color="42C4DD" w:themeColor="accent4"/>
        <w:right w:val="single" w:sz="4" w:space="0" w:color="42C4DD" w:themeColor="accent4"/>
      </w:tblBorders>
      <w:tblCellMar>
        <w:top w:w="0" w:type="dxa"/>
        <w:left w:w="108" w:type="dxa"/>
        <w:bottom w:w="0" w:type="dxa"/>
        <w:right w:w="108" w:type="dxa"/>
      </w:tblCellMar>
    </w:tblPr>
    <w:tblStylePr w:type="firstRow">
      <w:rPr>
        <w:b/>
        <w:bCs/>
        <w:color w:val="FFFFFF" w:themeColor="background1"/>
      </w:rPr>
      <w:tblPr/>
      <w:tcPr>
        <w:shd w:val="clear" w:color="auto" w:fill="42C4DD" w:themeFill="accent4"/>
      </w:tcPr>
    </w:tblStylePr>
    <w:tblStylePr w:type="lastRow">
      <w:rPr>
        <w:b/>
        <w:bCs/>
      </w:rPr>
      <w:tblPr/>
      <w:tcPr>
        <w:tcBorders>
          <w:top w:val="double" w:sz="4" w:space="0" w:color="42C4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C4DD" w:themeColor="accent4"/>
          <w:right w:val="single" w:sz="4" w:space="0" w:color="42C4DD" w:themeColor="accent4"/>
        </w:tcBorders>
      </w:tcPr>
    </w:tblStylePr>
    <w:tblStylePr w:type="band1Horz">
      <w:tblPr/>
      <w:tcPr>
        <w:tcBorders>
          <w:top w:val="single" w:sz="4" w:space="0" w:color="42C4DD" w:themeColor="accent4"/>
          <w:bottom w:val="single" w:sz="4" w:space="0" w:color="42C4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C4DD" w:themeColor="accent4"/>
          <w:left w:val="nil"/>
        </w:tcBorders>
      </w:tcPr>
    </w:tblStylePr>
    <w:tblStylePr w:type="swCell">
      <w:tblPr/>
      <w:tcPr>
        <w:tcBorders>
          <w:top w:val="double" w:sz="4" w:space="0" w:color="42C4DD" w:themeColor="accent4"/>
          <w:right w:val="nil"/>
        </w:tcBorders>
      </w:tcPr>
    </w:tblStylePr>
  </w:style>
  <w:style w:type="table" w:customStyle="1" w:styleId="ListTable3Accent5">
    <w:name w:val="List Table 3 Accent 5"/>
    <w:basedOn w:val="TableNormal"/>
    <w:uiPriority w:val="48"/>
    <w:rsid w:val="00572222"/>
    <w:pPr>
      <w:spacing w:after="0" w:line="240" w:lineRule="auto"/>
    </w:pPr>
    <w:tblPr>
      <w:tblStyleRowBandSize w:val="1"/>
      <w:tblStyleColBandSize w:val="1"/>
      <w:tblInd w:w="0" w:type="dxa"/>
      <w:tblBorders>
        <w:top w:val="single" w:sz="4" w:space="0" w:color="A49B8D" w:themeColor="accent5"/>
        <w:left w:val="single" w:sz="4" w:space="0" w:color="A49B8D" w:themeColor="accent5"/>
        <w:bottom w:val="single" w:sz="4" w:space="0" w:color="A49B8D" w:themeColor="accent5"/>
        <w:right w:val="single" w:sz="4" w:space="0" w:color="A49B8D" w:themeColor="accent5"/>
      </w:tblBorders>
      <w:tblCellMar>
        <w:top w:w="0" w:type="dxa"/>
        <w:left w:w="108" w:type="dxa"/>
        <w:bottom w:w="0" w:type="dxa"/>
        <w:right w:w="108" w:type="dxa"/>
      </w:tblCellMar>
    </w:tblPr>
    <w:tblStylePr w:type="firstRow">
      <w:rPr>
        <w:b/>
        <w:bCs/>
        <w:color w:val="FFFFFF" w:themeColor="background1"/>
      </w:rPr>
      <w:tblPr/>
      <w:tcPr>
        <w:shd w:val="clear" w:color="auto" w:fill="A49B8D" w:themeFill="accent5"/>
      </w:tcPr>
    </w:tblStylePr>
    <w:tblStylePr w:type="lastRow">
      <w:rPr>
        <w:b/>
        <w:bCs/>
      </w:rPr>
      <w:tblPr/>
      <w:tcPr>
        <w:tcBorders>
          <w:top w:val="double" w:sz="4" w:space="0" w:color="A49B8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49B8D" w:themeColor="accent5"/>
          <w:right w:val="single" w:sz="4" w:space="0" w:color="A49B8D" w:themeColor="accent5"/>
        </w:tcBorders>
      </w:tcPr>
    </w:tblStylePr>
    <w:tblStylePr w:type="band1Horz">
      <w:tblPr/>
      <w:tcPr>
        <w:tcBorders>
          <w:top w:val="single" w:sz="4" w:space="0" w:color="A49B8D" w:themeColor="accent5"/>
          <w:bottom w:val="single" w:sz="4" w:space="0" w:color="A49B8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49B8D" w:themeColor="accent5"/>
          <w:left w:val="nil"/>
        </w:tcBorders>
      </w:tcPr>
    </w:tblStylePr>
    <w:tblStylePr w:type="swCell">
      <w:tblPr/>
      <w:tcPr>
        <w:tcBorders>
          <w:top w:val="double" w:sz="4" w:space="0" w:color="A49B8D" w:themeColor="accent5"/>
          <w:right w:val="nil"/>
        </w:tcBorders>
      </w:tcPr>
    </w:tblStylePr>
  </w:style>
  <w:style w:type="table" w:customStyle="1" w:styleId="ListTable3Accent6">
    <w:name w:val="List Table 3 Accent 6"/>
    <w:basedOn w:val="TableNormal"/>
    <w:uiPriority w:val="48"/>
    <w:rsid w:val="00572222"/>
    <w:pPr>
      <w:spacing w:after="0" w:line="240" w:lineRule="auto"/>
    </w:pPr>
    <w:tblPr>
      <w:tblStyleRowBandSize w:val="1"/>
      <w:tblStyleColBandSize w:val="1"/>
      <w:tblInd w:w="0" w:type="dxa"/>
      <w:tblBorders>
        <w:top w:val="single" w:sz="4" w:space="0" w:color="5C4C44" w:themeColor="accent6"/>
        <w:left w:val="single" w:sz="4" w:space="0" w:color="5C4C44" w:themeColor="accent6"/>
        <w:bottom w:val="single" w:sz="4" w:space="0" w:color="5C4C44" w:themeColor="accent6"/>
        <w:right w:val="single" w:sz="4" w:space="0" w:color="5C4C44" w:themeColor="accent6"/>
      </w:tblBorders>
      <w:tblCellMar>
        <w:top w:w="0" w:type="dxa"/>
        <w:left w:w="108" w:type="dxa"/>
        <w:bottom w:w="0" w:type="dxa"/>
        <w:right w:w="108" w:type="dxa"/>
      </w:tblCellMar>
    </w:tblPr>
    <w:tblStylePr w:type="firstRow">
      <w:rPr>
        <w:b/>
        <w:bCs/>
        <w:color w:val="FFFFFF" w:themeColor="background1"/>
      </w:rPr>
      <w:tblPr/>
      <w:tcPr>
        <w:shd w:val="clear" w:color="auto" w:fill="5C4C44" w:themeFill="accent6"/>
      </w:tcPr>
    </w:tblStylePr>
    <w:tblStylePr w:type="lastRow">
      <w:rPr>
        <w:b/>
        <w:bCs/>
      </w:rPr>
      <w:tblPr/>
      <w:tcPr>
        <w:tcBorders>
          <w:top w:val="double" w:sz="4" w:space="0" w:color="5C4C4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C4C44" w:themeColor="accent6"/>
          <w:right w:val="single" w:sz="4" w:space="0" w:color="5C4C44" w:themeColor="accent6"/>
        </w:tcBorders>
      </w:tcPr>
    </w:tblStylePr>
    <w:tblStylePr w:type="band1Horz">
      <w:tblPr/>
      <w:tcPr>
        <w:tcBorders>
          <w:top w:val="single" w:sz="4" w:space="0" w:color="5C4C44" w:themeColor="accent6"/>
          <w:bottom w:val="single" w:sz="4" w:space="0" w:color="5C4C4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C4C44" w:themeColor="accent6"/>
          <w:left w:val="nil"/>
        </w:tcBorders>
      </w:tcPr>
    </w:tblStylePr>
    <w:tblStylePr w:type="swCell">
      <w:tblPr/>
      <w:tcPr>
        <w:tcBorders>
          <w:top w:val="double" w:sz="4" w:space="0" w:color="5C4C44" w:themeColor="accent6"/>
          <w:right w:val="nil"/>
        </w:tcBorders>
      </w:tcPr>
    </w:tblStylePr>
  </w:style>
  <w:style w:type="table" w:customStyle="1" w:styleId="ListTable4">
    <w:name w:val="List Table 4"/>
    <w:basedOn w:val="TableNormal"/>
    <w:uiPriority w:val="49"/>
    <w:rsid w:val="0057222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rsid w:val="00572222"/>
    <w:pPr>
      <w:spacing w:after="0" w:line="240" w:lineRule="auto"/>
    </w:pPr>
    <w:tblPr>
      <w:tblStyleRowBandSize w:val="1"/>
      <w:tblStyleColBandSize w:val="1"/>
      <w:tblInd w:w="0" w:type="dxa"/>
      <w:tblBorders>
        <w:top w:val="single" w:sz="4" w:space="0" w:color="F69684" w:themeColor="accent1" w:themeTint="99"/>
        <w:left w:val="single" w:sz="4" w:space="0" w:color="F69684" w:themeColor="accent1" w:themeTint="99"/>
        <w:bottom w:val="single" w:sz="4" w:space="0" w:color="F69684" w:themeColor="accent1" w:themeTint="99"/>
        <w:right w:val="single" w:sz="4" w:space="0" w:color="F69684" w:themeColor="accent1" w:themeTint="99"/>
        <w:insideH w:val="single" w:sz="4" w:space="0" w:color="F6968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05133" w:themeColor="accent1"/>
          <w:left w:val="single" w:sz="4" w:space="0" w:color="F05133" w:themeColor="accent1"/>
          <w:bottom w:val="single" w:sz="4" w:space="0" w:color="F05133" w:themeColor="accent1"/>
          <w:right w:val="single" w:sz="4" w:space="0" w:color="F05133" w:themeColor="accent1"/>
          <w:insideH w:val="nil"/>
        </w:tcBorders>
        <w:shd w:val="clear" w:color="auto" w:fill="F05133" w:themeFill="accent1"/>
      </w:tcPr>
    </w:tblStylePr>
    <w:tblStylePr w:type="lastRow">
      <w:rPr>
        <w:b/>
        <w:bCs/>
      </w:rPr>
      <w:tblPr/>
      <w:tcPr>
        <w:tcBorders>
          <w:top w:val="double" w:sz="4" w:space="0" w:color="F69684" w:themeColor="accent1" w:themeTint="99"/>
        </w:tcBorders>
      </w:tc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customStyle="1" w:styleId="ListTable4Accent2">
    <w:name w:val="List Table 4 Accent 2"/>
    <w:basedOn w:val="TableNormal"/>
    <w:uiPriority w:val="49"/>
    <w:rsid w:val="00572222"/>
    <w:pPr>
      <w:spacing w:after="0" w:line="240" w:lineRule="auto"/>
    </w:pPr>
    <w:tblPr>
      <w:tblStyleRowBandSize w:val="1"/>
      <w:tblStyleColBandSize w:val="1"/>
      <w:tblInd w:w="0" w:type="dxa"/>
      <w:tblBorders>
        <w:top w:val="single" w:sz="4" w:space="0" w:color="9FDCD5" w:themeColor="accent2" w:themeTint="99"/>
        <w:left w:val="single" w:sz="4" w:space="0" w:color="9FDCD5" w:themeColor="accent2" w:themeTint="99"/>
        <w:bottom w:val="single" w:sz="4" w:space="0" w:color="9FDCD5" w:themeColor="accent2" w:themeTint="99"/>
        <w:right w:val="single" w:sz="4" w:space="0" w:color="9FDCD5" w:themeColor="accent2" w:themeTint="99"/>
        <w:insideH w:val="single" w:sz="4" w:space="0" w:color="9FDCD5"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0C5BA" w:themeColor="accent2"/>
          <w:left w:val="single" w:sz="4" w:space="0" w:color="60C5BA" w:themeColor="accent2"/>
          <w:bottom w:val="single" w:sz="4" w:space="0" w:color="60C5BA" w:themeColor="accent2"/>
          <w:right w:val="single" w:sz="4" w:space="0" w:color="60C5BA" w:themeColor="accent2"/>
          <w:insideH w:val="nil"/>
        </w:tcBorders>
        <w:shd w:val="clear" w:color="auto" w:fill="60C5BA" w:themeFill="accent2"/>
      </w:tcPr>
    </w:tblStylePr>
    <w:tblStylePr w:type="lastRow">
      <w:rPr>
        <w:b/>
        <w:bCs/>
      </w:rPr>
      <w:tblPr/>
      <w:tcPr>
        <w:tcBorders>
          <w:top w:val="double" w:sz="4" w:space="0" w:color="9FDCD5" w:themeColor="accent2" w:themeTint="99"/>
        </w:tcBorders>
      </w:tc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customStyle="1" w:styleId="ListTable4Accent3">
    <w:name w:val="List Table 4 Accent 3"/>
    <w:basedOn w:val="TableNormal"/>
    <w:uiPriority w:val="49"/>
    <w:rsid w:val="00572222"/>
    <w:pPr>
      <w:spacing w:after="0" w:line="240" w:lineRule="auto"/>
    </w:pPr>
    <w:tblPr>
      <w:tblStyleRowBandSize w:val="1"/>
      <w:tblStyleColBandSize w:val="1"/>
      <w:tblInd w:w="0" w:type="dxa"/>
      <w:tblBorders>
        <w:top w:val="single" w:sz="4" w:space="0" w:color="E5EC94" w:themeColor="accent3" w:themeTint="99"/>
        <w:left w:val="single" w:sz="4" w:space="0" w:color="E5EC94" w:themeColor="accent3" w:themeTint="99"/>
        <w:bottom w:val="single" w:sz="4" w:space="0" w:color="E5EC94" w:themeColor="accent3" w:themeTint="99"/>
        <w:right w:val="single" w:sz="4" w:space="0" w:color="E5EC94" w:themeColor="accent3" w:themeTint="99"/>
        <w:insideH w:val="single" w:sz="4" w:space="0" w:color="E5EC94"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5E04E" w:themeColor="accent3"/>
          <w:left w:val="single" w:sz="4" w:space="0" w:color="D5E04E" w:themeColor="accent3"/>
          <w:bottom w:val="single" w:sz="4" w:space="0" w:color="D5E04E" w:themeColor="accent3"/>
          <w:right w:val="single" w:sz="4" w:space="0" w:color="D5E04E" w:themeColor="accent3"/>
          <w:insideH w:val="nil"/>
        </w:tcBorders>
        <w:shd w:val="clear" w:color="auto" w:fill="D5E04E" w:themeFill="accent3"/>
      </w:tcPr>
    </w:tblStylePr>
    <w:tblStylePr w:type="lastRow">
      <w:rPr>
        <w:b/>
        <w:bCs/>
      </w:rPr>
      <w:tblPr/>
      <w:tcPr>
        <w:tcBorders>
          <w:top w:val="double" w:sz="4" w:space="0" w:color="E5EC94" w:themeColor="accent3" w:themeTint="99"/>
        </w:tcBorders>
      </w:tc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customStyle="1" w:styleId="ListTable4Accent4">
    <w:name w:val="List Table 4 Accent 4"/>
    <w:basedOn w:val="TableNormal"/>
    <w:uiPriority w:val="49"/>
    <w:rsid w:val="00572222"/>
    <w:pPr>
      <w:spacing w:after="0" w:line="240" w:lineRule="auto"/>
    </w:pPr>
    <w:tblPr>
      <w:tblStyleRowBandSize w:val="1"/>
      <w:tblStyleColBandSize w:val="1"/>
      <w:tblInd w:w="0" w:type="dxa"/>
      <w:tblBorders>
        <w:top w:val="single" w:sz="4" w:space="0" w:color="8DDBEA" w:themeColor="accent4" w:themeTint="99"/>
        <w:left w:val="single" w:sz="4" w:space="0" w:color="8DDBEA" w:themeColor="accent4" w:themeTint="99"/>
        <w:bottom w:val="single" w:sz="4" w:space="0" w:color="8DDBEA" w:themeColor="accent4" w:themeTint="99"/>
        <w:right w:val="single" w:sz="4" w:space="0" w:color="8DDBEA" w:themeColor="accent4" w:themeTint="99"/>
        <w:insideH w:val="single" w:sz="4" w:space="0" w:color="8DDBEA"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2C4DD" w:themeColor="accent4"/>
          <w:left w:val="single" w:sz="4" w:space="0" w:color="42C4DD" w:themeColor="accent4"/>
          <w:bottom w:val="single" w:sz="4" w:space="0" w:color="42C4DD" w:themeColor="accent4"/>
          <w:right w:val="single" w:sz="4" w:space="0" w:color="42C4DD" w:themeColor="accent4"/>
          <w:insideH w:val="nil"/>
        </w:tcBorders>
        <w:shd w:val="clear" w:color="auto" w:fill="42C4DD" w:themeFill="accent4"/>
      </w:tcPr>
    </w:tblStylePr>
    <w:tblStylePr w:type="lastRow">
      <w:rPr>
        <w:b/>
        <w:bCs/>
      </w:rPr>
      <w:tblPr/>
      <w:tcPr>
        <w:tcBorders>
          <w:top w:val="double" w:sz="4" w:space="0" w:color="8DDBEA" w:themeColor="accent4" w:themeTint="99"/>
        </w:tcBorders>
      </w:tc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customStyle="1" w:styleId="ListTable4Accent5">
    <w:name w:val="List Table 4 Accent 5"/>
    <w:basedOn w:val="TableNormal"/>
    <w:uiPriority w:val="49"/>
    <w:rsid w:val="00572222"/>
    <w:pPr>
      <w:spacing w:after="0" w:line="240" w:lineRule="auto"/>
    </w:pPr>
    <w:tblPr>
      <w:tblStyleRowBandSize w:val="1"/>
      <w:tblStyleColBandSize w:val="1"/>
      <w:tblInd w:w="0" w:type="dxa"/>
      <w:tblBorders>
        <w:top w:val="single" w:sz="4" w:space="0" w:color="C8C3BA" w:themeColor="accent5" w:themeTint="99"/>
        <w:left w:val="single" w:sz="4" w:space="0" w:color="C8C3BA" w:themeColor="accent5" w:themeTint="99"/>
        <w:bottom w:val="single" w:sz="4" w:space="0" w:color="C8C3BA" w:themeColor="accent5" w:themeTint="99"/>
        <w:right w:val="single" w:sz="4" w:space="0" w:color="C8C3BA" w:themeColor="accent5" w:themeTint="99"/>
        <w:insideH w:val="single" w:sz="4" w:space="0" w:color="C8C3BA"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49B8D" w:themeColor="accent5"/>
          <w:left w:val="single" w:sz="4" w:space="0" w:color="A49B8D" w:themeColor="accent5"/>
          <w:bottom w:val="single" w:sz="4" w:space="0" w:color="A49B8D" w:themeColor="accent5"/>
          <w:right w:val="single" w:sz="4" w:space="0" w:color="A49B8D" w:themeColor="accent5"/>
          <w:insideH w:val="nil"/>
        </w:tcBorders>
        <w:shd w:val="clear" w:color="auto" w:fill="A49B8D" w:themeFill="accent5"/>
      </w:tcPr>
    </w:tblStylePr>
    <w:tblStylePr w:type="lastRow">
      <w:rPr>
        <w:b/>
        <w:bCs/>
      </w:rPr>
      <w:tblPr/>
      <w:tcPr>
        <w:tcBorders>
          <w:top w:val="double" w:sz="4" w:space="0" w:color="C8C3BA" w:themeColor="accent5" w:themeTint="99"/>
        </w:tcBorders>
      </w:tc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customStyle="1" w:styleId="ListTable4Accent6">
    <w:name w:val="List Table 4 Accent 6"/>
    <w:basedOn w:val="TableNormal"/>
    <w:uiPriority w:val="49"/>
    <w:rsid w:val="00572222"/>
    <w:pPr>
      <w:spacing w:after="0" w:line="240" w:lineRule="auto"/>
    </w:pPr>
    <w:tblPr>
      <w:tblStyleRowBandSize w:val="1"/>
      <w:tblStyleColBandSize w:val="1"/>
      <w:tblInd w:w="0" w:type="dxa"/>
      <w:tblBorders>
        <w:top w:val="single" w:sz="4" w:space="0" w:color="A59086" w:themeColor="accent6" w:themeTint="99"/>
        <w:left w:val="single" w:sz="4" w:space="0" w:color="A59086" w:themeColor="accent6" w:themeTint="99"/>
        <w:bottom w:val="single" w:sz="4" w:space="0" w:color="A59086" w:themeColor="accent6" w:themeTint="99"/>
        <w:right w:val="single" w:sz="4" w:space="0" w:color="A59086" w:themeColor="accent6" w:themeTint="99"/>
        <w:insideH w:val="single" w:sz="4" w:space="0" w:color="A5908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C4C44" w:themeColor="accent6"/>
          <w:left w:val="single" w:sz="4" w:space="0" w:color="5C4C44" w:themeColor="accent6"/>
          <w:bottom w:val="single" w:sz="4" w:space="0" w:color="5C4C44" w:themeColor="accent6"/>
          <w:right w:val="single" w:sz="4" w:space="0" w:color="5C4C44" w:themeColor="accent6"/>
          <w:insideH w:val="nil"/>
        </w:tcBorders>
        <w:shd w:val="clear" w:color="auto" w:fill="5C4C44" w:themeFill="accent6"/>
      </w:tcPr>
    </w:tblStylePr>
    <w:tblStylePr w:type="lastRow">
      <w:rPr>
        <w:b/>
        <w:bCs/>
      </w:rPr>
      <w:tblPr/>
      <w:tcPr>
        <w:tcBorders>
          <w:top w:val="double" w:sz="4" w:space="0" w:color="A59086" w:themeColor="accent6" w:themeTint="99"/>
        </w:tcBorders>
      </w:tc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customStyle="1" w:styleId="ListTable5Dark">
    <w:name w:val="List Table 5 Dark"/>
    <w:basedOn w:val="TableNormal"/>
    <w:uiPriority w:val="50"/>
    <w:rsid w:val="00572222"/>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rsid w:val="00572222"/>
    <w:pPr>
      <w:spacing w:after="0" w:line="240" w:lineRule="auto"/>
    </w:pPr>
    <w:rPr>
      <w:color w:val="FFFFFF" w:themeColor="background1"/>
    </w:rPr>
    <w:tblPr>
      <w:tblStyleRowBandSize w:val="1"/>
      <w:tblStyleColBandSize w:val="1"/>
      <w:tblInd w:w="0" w:type="dxa"/>
      <w:tblBorders>
        <w:top w:val="single" w:sz="24" w:space="0" w:color="F05133" w:themeColor="accent1"/>
        <w:left w:val="single" w:sz="24" w:space="0" w:color="F05133" w:themeColor="accent1"/>
        <w:bottom w:val="single" w:sz="24" w:space="0" w:color="F05133" w:themeColor="accent1"/>
        <w:right w:val="single" w:sz="24" w:space="0" w:color="F05133" w:themeColor="accent1"/>
      </w:tblBorders>
      <w:tblCellMar>
        <w:top w:w="0" w:type="dxa"/>
        <w:left w:w="108" w:type="dxa"/>
        <w:bottom w:w="0" w:type="dxa"/>
        <w:right w:w="108" w:type="dxa"/>
      </w:tblCellMar>
    </w:tblPr>
    <w:tcPr>
      <w:shd w:val="clear" w:color="auto" w:fill="F0513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rsid w:val="00572222"/>
    <w:pPr>
      <w:spacing w:after="0" w:line="240" w:lineRule="auto"/>
    </w:pPr>
    <w:rPr>
      <w:color w:val="FFFFFF" w:themeColor="background1"/>
    </w:rPr>
    <w:tblPr>
      <w:tblStyleRowBandSize w:val="1"/>
      <w:tblStyleColBandSize w:val="1"/>
      <w:tblInd w:w="0" w:type="dxa"/>
      <w:tblBorders>
        <w:top w:val="single" w:sz="24" w:space="0" w:color="60C5BA" w:themeColor="accent2"/>
        <w:left w:val="single" w:sz="24" w:space="0" w:color="60C5BA" w:themeColor="accent2"/>
        <w:bottom w:val="single" w:sz="24" w:space="0" w:color="60C5BA" w:themeColor="accent2"/>
        <w:right w:val="single" w:sz="24" w:space="0" w:color="60C5BA" w:themeColor="accent2"/>
      </w:tblBorders>
      <w:tblCellMar>
        <w:top w:w="0" w:type="dxa"/>
        <w:left w:w="108" w:type="dxa"/>
        <w:bottom w:w="0" w:type="dxa"/>
        <w:right w:w="108" w:type="dxa"/>
      </w:tblCellMar>
    </w:tblPr>
    <w:tcPr>
      <w:shd w:val="clear" w:color="auto" w:fill="60C5B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rsid w:val="00572222"/>
    <w:pPr>
      <w:spacing w:after="0" w:line="240" w:lineRule="auto"/>
    </w:pPr>
    <w:rPr>
      <w:color w:val="FFFFFF" w:themeColor="background1"/>
    </w:rPr>
    <w:tblPr>
      <w:tblStyleRowBandSize w:val="1"/>
      <w:tblStyleColBandSize w:val="1"/>
      <w:tblInd w:w="0" w:type="dxa"/>
      <w:tblBorders>
        <w:top w:val="single" w:sz="24" w:space="0" w:color="D5E04E" w:themeColor="accent3"/>
        <w:left w:val="single" w:sz="24" w:space="0" w:color="D5E04E" w:themeColor="accent3"/>
        <w:bottom w:val="single" w:sz="24" w:space="0" w:color="D5E04E" w:themeColor="accent3"/>
        <w:right w:val="single" w:sz="24" w:space="0" w:color="D5E04E" w:themeColor="accent3"/>
      </w:tblBorders>
      <w:tblCellMar>
        <w:top w:w="0" w:type="dxa"/>
        <w:left w:w="108" w:type="dxa"/>
        <w:bottom w:w="0" w:type="dxa"/>
        <w:right w:w="108" w:type="dxa"/>
      </w:tblCellMar>
    </w:tblPr>
    <w:tcPr>
      <w:shd w:val="clear" w:color="auto" w:fill="D5E04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rsid w:val="00572222"/>
    <w:pPr>
      <w:spacing w:after="0" w:line="240" w:lineRule="auto"/>
    </w:pPr>
    <w:rPr>
      <w:color w:val="FFFFFF" w:themeColor="background1"/>
    </w:rPr>
    <w:tblPr>
      <w:tblStyleRowBandSize w:val="1"/>
      <w:tblStyleColBandSize w:val="1"/>
      <w:tblInd w:w="0" w:type="dxa"/>
      <w:tblBorders>
        <w:top w:val="single" w:sz="24" w:space="0" w:color="42C4DD" w:themeColor="accent4"/>
        <w:left w:val="single" w:sz="24" w:space="0" w:color="42C4DD" w:themeColor="accent4"/>
        <w:bottom w:val="single" w:sz="24" w:space="0" w:color="42C4DD" w:themeColor="accent4"/>
        <w:right w:val="single" w:sz="24" w:space="0" w:color="42C4DD" w:themeColor="accent4"/>
      </w:tblBorders>
      <w:tblCellMar>
        <w:top w:w="0" w:type="dxa"/>
        <w:left w:w="108" w:type="dxa"/>
        <w:bottom w:w="0" w:type="dxa"/>
        <w:right w:w="108" w:type="dxa"/>
      </w:tblCellMar>
    </w:tblPr>
    <w:tcPr>
      <w:shd w:val="clear" w:color="auto" w:fill="42C4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rsid w:val="00572222"/>
    <w:pPr>
      <w:spacing w:after="0" w:line="240" w:lineRule="auto"/>
    </w:pPr>
    <w:rPr>
      <w:color w:val="FFFFFF" w:themeColor="background1"/>
    </w:rPr>
    <w:tblPr>
      <w:tblStyleRowBandSize w:val="1"/>
      <w:tblStyleColBandSize w:val="1"/>
      <w:tblInd w:w="0" w:type="dxa"/>
      <w:tblBorders>
        <w:top w:val="single" w:sz="24" w:space="0" w:color="A49B8D" w:themeColor="accent5"/>
        <w:left w:val="single" w:sz="24" w:space="0" w:color="A49B8D" w:themeColor="accent5"/>
        <w:bottom w:val="single" w:sz="24" w:space="0" w:color="A49B8D" w:themeColor="accent5"/>
        <w:right w:val="single" w:sz="24" w:space="0" w:color="A49B8D" w:themeColor="accent5"/>
      </w:tblBorders>
      <w:tblCellMar>
        <w:top w:w="0" w:type="dxa"/>
        <w:left w:w="108" w:type="dxa"/>
        <w:bottom w:w="0" w:type="dxa"/>
        <w:right w:w="108" w:type="dxa"/>
      </w:tblCellMar>
    </w:tblPr>
    <w:tcPr>
      <w:shd w:val="clear" w:color="auto" w:fill="A49B8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572222"/>
    <w:pPr>
      <w:spacing w:after="0" w:line="240" w:lineRule="auto"/>
    </w:pPr>
    <w:rPr>
      <w:color w:val="FFFFFF" w:themeColor="background1"/>
    </w:rPr>
    <w:tblPr>
      <w:tblStyleRowBandSize w:val="1"/>
      <w:tblStyleColBandSize w:val="1"/>
      <w:tblInd w:w="0" w:type="dxa"/>
      <w:tblBorders>
        <w:top w:val="single" w:sz="24" w:space="0" w:color="5C4C44" w:themeColor="accent6"/>
        <w:left w:val="single" w:sz="24" w:space="0" w:color="5C4C44" w:themeColor="accent6"/>
        <w:bottom w:val="single" w:sz="24" w:space="0" w:color="5C4C44" w:themeColor="accent6"/>
        <w:right w:val="single" w:sz="24" w:space="0" w:color="5C4C44" w:themeColor="accent6"/>
      </w:tblBorders>
      <w:tblCellMar>
        <w:top w:w="0" w:type="dxa"/>
        <w:left w:w="108" w:type="dxa"/>
        <w:bottom w:w="0" w:type="dxa"/>
        <w:right w:w="108" w:type="dxa"/>
      </w:tblCellMar>
    </w:tblPr>
    <w:tcPr>
      <w:shd w:val="clear" w:color="auto" w:fill="5C4C4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572222"/>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rsid w:val="00572222"/>
    <w:pPr>
      <w:spacing w:after="0" w:line="240" w:lineRule="auto"/>
    </w:pPr>
    <w:rPr>
      <w:color w:val="CA2C0F" w:themeColor="accent1" w:themeShade="BF"/>
    </w:rPr>
    <w:tblPr>
      <w:tblStyleRowBandSize w:val="1"/>
      <w:tblStyleColBandSize w:val="1"/>
      <w:tblInd w:w="0" w:type="dxa"/>
      <w:tblBorders>
        <w:top w:val="single" w:sz="4" w:space="0" w:color="F05133" w:themeColor="accent1"/>
        <w:bottom w:val="single" w:sz="4" w:space="0" w:color="F05133" w:themeColor="accent1"/>
      </w:tblBorders>
      <w:tblCellMar>
        <w:top w:w="0" w:type="dxa"/>
        <w:left w:w="108" w:type="dxa"/>
        <w:bottom w:w="0" w:type="dxa"/>
        <w:right w:w="108" w:type="dxa"/>
      </w:tblCellMar>
    </w:tblPr>
    <w:tblStylePr w:type="firstRow">
      <w:rPr>
        <w:b/>
        <w:bCs/>
      </w:rPr>
      <w:tblPr/>
      <w:tcPr>
        <w:tcBorders>
          <w:bottom w:val="single" w:sz="4" w:space="0" w:color="F05133" w:themeColor="accent1"/>
        </w:tcBorders>
      </w:tcPr>
    </w:tblStylePr>
    <w:tblStylePr w:type="lastRow">
      <w:rPr>
        <w:b/>
        <w:bCs/>
      </w:rPr>
      <w:tblPr/>
      <w:tcPr>
        <w:tcBorders>
          <w:top w:val="double" w:sz="4" w:space="0" w:color="F05133" w:themeColor="accent1"/>
        </w:tcBorders>
      </w:tc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customStyle="1" w:styleId="ListTable6ColorfulAccent2">
    <w:name w:val="List Table 6 Colorful Accent 2"/>
    <w:basedOn w:val="TableNormal"/>
    <w:uiPriority w:val="51"/>
    <w:rsid w:val="00572222"/>
    <w:pPr>
      <w:spacing w:after="0" w:line="240" w:lineRule="auto"/>
    </w:pPr>
    <w:rPr>
      <w:color w:val="3AA095" w:themeColor="accent2" w:themeShade="BF"/>
    </w:rPr>
    <w:tblPr>
      <w:tblStyleRowBandSize w:val="1"/>
      <w:tblStyleColBandSize w:val="1"/>
      <w:tblInd w:w="0" w:type="dxa"/>
      <w:tblBorders>
        <w:top w:val="single" w:sz="4" w:space="0" w:color="60C5BA" w:themeColor="accent2"/>
        <w:bottom w:val="single" w:sz="4" w:space="0" w:color="60C5BA" w:themeColor="accent2"/>
      </w:tblBorders>
      <w:tblCellMar>
        <w:top w:w="0" w:type="dxa"/>
        <w:left w:w="108" w:type="dxa"/>
        <w:bottom w:w="0" w:type="dxa"/>
        <w:right w:w="108" w:type="dxa"/>
      </w:tblCellMar>
    </w:tblPr>
    <w:tblStylePr w:type="firstRow">
      <w:rPr>
        <w:b/>
        <w:bCs/>
      </w:rPr>
      <w:tblPr/>
      <w:tcPr>
        <w:tcBorders>
          <w:bottom w:val="single" w:sz="4" w:space="0" w:color="60C5BA" w:themeColor="accent2"/>
        </w:tcBorders>
      </w:tcPr>
    </w:tblStylePr>
    <w:tblStylePr w:type="lastRow">
      <w:rPr>
        <w:b/>
        <w:bCs/>
      </w:rPr>
      <w:tblPr/>
      <w:tcPr>
        <w:tcBorders>
          <w:top w:val="double" w:sz="4" w:space="0" w:color="60C5BA" w:themeColor="accent2"/>
        </w:tcBorders>
      </w:tc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customStyle="1" w:styleId="ListTable6ColorfulAccent3">
    <w:name w:val="List Table 6 Colorful Accent 3"/>
    <w:basedOn w:val="TableNormal"/>
    <w:uiPriority w:val="51"/>
    <w:rsid w:val="00572222"/>
    <w:pPr>
      <w:spacing w:after="0" w:line="240" w:lineRule="auto"/>
    </w:pPr>
    <w:rPr>
      <w:color w:val="B3C021" w:themeColor="accent3" w:themeShade="BF"/>
    </w:rPr>
    <w:tblPr>
      <w:tblStyleRowBandSize w:val="1"/>
      <w:tblStyleColBandSize w:val="1"/>
      <w:tblInd w:w="0" w:type="dxa"/>
      <w:tblBorders>
        <w:top w:val="single" w:sz="4" w:space="0" w:color="D5E04E" w:themeColor="accent3"/>
        <w:bottom w:val="single" w:sz="4" w:space="0" w:color="D5E04E" w:themeColor="accent3"/>
      </w:tblBorders>
      <w:tblCellMar>
        <w:top w:w="0" w:type="dxa"/>
        <w:left w:w="108" w:type="dxa"/>
        <w:bottom w:w="0" w:type="dxa"/>
        <w:right w:w="108" w:type="dxa"/>
      </w:tblCellMar>
    </w:tblPr>
    <w:tblStylePr w:type="firstRow">
      <w:rPr>
        <w:b/>
        <w:bCs/>
      </w:rPr>
      <w:tblPr/>
      <w:tcPr>
        <w:tcBorders>
          <w:bottom w:val="single" w:sz="4" w:space="0" w:color="D5E04E" w:themeColor="accent3"/>
        </w:tcBorders>
      </w:tcPr>
    </w:tblStylePr>
    <w:tblStylePr w:type="lastRow">
      <w:rPr>
        <w:b/>
        <w:bCs/>
      </w:rPr>
      <w:tblPr/>
      <w:tcPr>
        <w:tcBorders>
          <w:top w:val="double" w:sz="4" w:space="0" w:color="D5E04E" w:themeColor="accent3"/>
        </w:tcBorders>
      </w:tc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customStyle="1" w:styleId="ListTable6ColorfulAccent4">
    <w:name w:val="List Table 6 Colorful Accent 4"/>
    <w:basedOn w:val="TableNormal"/>
    <w:uiPriority w:val="51"/>
    <w:rsid w:val="00572222"/>
    <w:pPr>
      <w:spacing w:after="0" w:line="240" w:lineRule="auto"/>
    </w:pPr>
    <w:rPr>
      <w:color w:val="209DB5" w:themeColor="accent4" w:themeShade="BF"/>
    </w:rPr>
    <w:tblPr>
      <w:tblStyleRowBandSize w:val="1"/>
      <w:tblStyleColBandSize w:val="1"/>
      <w:tblInd w:w="0" w:type="dxa"/>
      <w:tblBorders>
        <w:top w:val="single" w:sz="4" w:space="0" w:color="42C4DD" w:themeColor="accent4"/>
        <w:bottom w:val="single" w:sz="4" w:space="0" w:color="42C4DD" w:themeColor="accent4"/>
      </w:tblBorders>
      <w:tblCellMar>
        <w:top w:w="0" w:type="dxa"/>
        <w:left w:w="108" w:type="dxa"/>
        <w:bottom w:w="0" w:type="dxa"/>
        <w:right w:w="108" w:type="dxa"/>
      </w:tblCellMar>
    </w:tblPr>
    <w:tblStylePr w:type="firstRow">
      <w:rPr>
        <w:b/>
        <w:bCs/>
      </w:rPr>
      <w:tblPr/>
      <w:tcPr>
        <w:tcBorders>
          <w:bottom w:val="single" w:sz="4" w:space="0" w:color="42C4DD" w:themeColor="accent4"/>
        </w:tcBorders>
      </w:tcPr>
    </w:tblStylePr>
    <w:tblStylePr w:type="lastRow">
      <w:rPr>
        <w:b/>
        <w:bCs/>
      </w:rPr>
      <w:tblPr/>
      <w:tcPr>
        <w:tcBorders>
          <w:top w:val="double" w:sz="4" w:space="0" w:color="42C4DD" w:themeColor="accent4"/>
        </w:tcBorders>
      </w:tc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customStyle="1" w:styleId="ListTable6ColorfulAccent5">
    <w:name w:val="List Table 6 Colorful Accent 5"/>
    <w:basedOn w:val="TableNormal"/>
    <w:uiPriority w:val="51"/>
    <w:rsid w:val="00572222"/>
    <w:pPr>
      <w:spacing w:after="0" w:line="240" w:lineRule="auto"/>
    </w:pPr>
    <w:rPr>
      <w:color w:val="7E7465" w:themeColor="accent5" w:themeShade="BF"/>
    </w:rPr>
    <w:tblPr>
      <w:tblStyleRowBandSize w:val="1"/>
      <w:tblStyleColBandSize w:val="1"/>
      <w:tblInd w:w="0" w:type="dxa"/>
      <w:tblBorders>
        <w:top w:val="single" w:sz="4" w:space="0" w:color="A49B8D" w:themeColor="accent5"/>
        <w:bottom w:val="single" w:sz="4" w:space="0" w:color="A49B8D" w:themeColor="accent5"/>
      </w:tblBorders>
      <w:tblCellMar>
        <w:top w:w="0" w:type="dxa"/>
        <w:left w:w="108" w:type="dxa"/>
        <w:bottom w:w="0" w:type="dxa"/>
        <w:right w:w="108" w:type="dxa"/>
      </w:tblCellMar>
    </w:tblPr>
    <w:tblStylePr w:type="firstRow">
      <w:rPr>
        <w:b/>
        <w:bCs/>
      </w:rPr>
      <w:tblPr/>
      <w:tcPr>
        <w:tcBorders>
          <w:bottom w:val="single" w:sz="4" w:space="0" w:color="A49B8D" w:themeColor="accent5"/>
        </w:tcBorders>
      </w:tcPr>
    </w:tblStylePr>
    <w:tblStylePr w:type="lastRow">
      <w:rPr>
        <w:b/>
        <w:bCs/>
      </w:rPr>
      <w:tblPr/>
      <w:tcPr>
        <w:tcBorders>
          <w:top w:val="double" w:sz="4" w:space="0" w:color="A49B8D" w:themeColor="accent5"/>
        </w:tcBorders>
      </w:tc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customStyle="1" w:styleId="ListTable6ColorfulAccent6">
    <w:name w:val="List Table 6 Colorful Accent 6"/>
    <w:basedOn w:val="TableNormal"/>
    <w:uiPriority w:val="51"/>
    <w:rsid w:val="00572222"/>
    <w:pPr>
      <w:spacing w:after="0" w:line="240" w:lineRule="auto"/>
    </w:pPr>
    <w:rPr>
      <w:color w:val="443833" w:themeColor="accent6" w:themeShade="BF"/>
    </w:rPr>
    <w:tblPr>
      <w:tblStyleRowBandSize w:val="1"/>
      <w:tblStyleColBandSize w:val="1"/>
      <w:tblInd w:w="0" w:type="dxa"/>
      <w:tblBorders>
        <w:top w:val="single" w:sz="4" w:space="0" w:color="5C4C44" w:themeColor="accent6"/>
        <w:bottom w:val="single" w:sz="4" w:space="0" w:color="5C4C44" w:themeColor="accent6"/>
      </w:tblBorders>
      <w:tblCellMar>
        <w:top w:w="0" w:type="dxa"/>
        <w:left w:w="108" w:type="dxa"/>
        <w:bottom w:w="0" w:type="dxa"/>
        <w:right w:w="108" w:type="dxa"/>
      </w:tblCellMar>
    </w:tblPr>
    <w:tblStylePr w:type="firstRow">
      <w:rPr>
        <w:b/>
        <w:bCs/>
      </w:rPr>
      <w:tblPr/>
      <w:tcPr>
        <w:tcBorders>
          <w:bottom w:val="single" w:sz="4" w:space="0" w:color="5C4C44" w:themeColor="accent6"/>
        </w:tcBorders>
      </w:tcPr>
    </w:tblStylePr>
    <w:tblStylePr w:type="lastRow">
      <w:rPr>
        <w:b/>
        <w:bCs/>
      </w:rPr>
      <w:tblPr/>
      <w:tcPr>
        <w:tcBorders>
          <w:top w:val="double" w:sz="4" w:space="0" w:color="5C4C44" w:themeColor="accent6"/>
        </w:tcBorders>
      </w:tc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customStyle="1" w:styleId="ListTable7Colorful">
    <w:name w:val="List Table 7 Colorful"/>
    <w:basedOn w:val="TableNormal"/>
    <w:uiPriority w:val="52"/>
    <w:rsid w:val="005722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572222"/>
    <w:pPr>
      <w:spacing w:after="0" w:line="240" w:lineRule="auto"/>
    </w:pPr>
    <w:rPr>
      <w:color w:val="CA2C0F"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0513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513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513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5133" w:themeColor="accent1"/>
        </w:tcBorders>
        <w:shd w:val="clear" w:color="auto" w:fill="FFFFFF" w:themeFill="background1"/>
      </w:tcPr>
    </w:tblStylePr>
    <w:tblStylePr w:type="band1Vert">
      <w:tblPr/>
      <w:tcPr>
        <w:shd w:val="clear" w:color="auto" w:fill="FCDBD6" w:themeFill="accent1" w:themeFillTint="33"/>
      </w:tcPr>
    </w:tblStylePr>
    <w:tblStylePr w:type="band1Horz">
      <w:tblPr/>
      <w:tcPr>
        <w:shd w:val="clear" w:color="auto" w:fill="FCDBD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572222"/>
    <w:pPr>
      <w:spacing w:after="0" w:line="240" w:lineRule="auto"/>
    </w:pPr>
    <w:rPr>
      <w:color w:val="3AA095"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0C5B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C5B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C5B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C5BA" w:themeColor="accent2"/>
        </w:tcBorders>
        <w:shd w:val="clear" w:color="auto" w:fill="FFFFFF" w:themeFill="background1"/>
      </w:tcPr>
    </w:tblStylePr>
    <w:tblStylePr w:type="band1Vert">
      <w:tblPr/>
      <w:tcPr>
        <w:shd w:val="clear" w:color="auto" w:fill="DFF3F1" w:themeFill="accent2" w:themeFillTint="33"/>
      </w:tcPr>
    </w:tblStylePr>
    <w:tblStylePr w:type="band1Horz">
      <w:tblPr/>
      <w:tcPr>
        <w:shd w:val="clear" w:color="auto" w:fill="DFF3F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572222"/>
    <w:pPr>
      <w:spacing w:after="0" w:line="240" w:lineRule="auto"/>
    </w:pPr>
    <w:rPr>
      <w:color w:val="B3C021"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D5E04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5E04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5E04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5E04E" w:themeColor="accent3"/>
        </w:tcBorders>
        <w:shd w:val="clear" w:color="auto" w:fill="FFFFFF" w:themeFill="background1"/>
      </w:tcPr>
    </w:tblStylePr>
    <w:tblStylePr w:type="band1Vert">
      <w:tblPr/>
      <w:tcPr>
        <w:shd w:val="clear" w:color="auto" w:fill="F6F8DB" w:themeFill="accent3" w:themeFillTint="33"/>
      </w:tcPr>
    </w:tblStylePr>
    <w:tblStylePr w:type="band1Horz">
      <w:tblPr/>
      <w:tcPr>
        <w:shd w:val="clear" w:color="auto" w:fill="F6F8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572222"/>
    <w:pPr>
      <w:spacing w:after="0" w:line="240" w:lineRule="auto"/>
    </w:pPr>
    <w:rPr>
      <w:color w:val="209DB5"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2C4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C4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C4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C4DD" w:themeColor="accent4"/>
        </w:tcBorders>
        <w:shd w:val="clear" w:color="auto" w:fill="FFFFFF" w:themeFill="background1"/>
      </w:tcPr>
    </w:tblStylePr>
    <w:tblStylePr w:type="band1Vert">
      <w:tblPr/>
      <w:tcPr>
        <w:shd w:val="clear" w:color="auto" w:fill="D9F3F8" w:themeFill="accent4" w:themeFillTint="33"/>
      </w:tcPr>
    </w:tblStylePr>
    <w:tblStylePr w:type="band1Horz">
      <w:tblPr/>
      <w:tcPr>
        <w:shd w:val="clear" w:color="auto" w:fill="D9F3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572222"/>
    <w:pPr>
      <w:spacing w:after="0" w:line="240" w:lineRule="auto"/>
    </w:pPr>
    <w:rPr>
      <w:color w:val="7E7465"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49B8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49B8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49B8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49B8D" w:themeColor="accent5"/>
        </w:tcBorders>
        <w:shd w:val="clear" w:color="auto" w:fill="FFFFFF" w:themeFill="background1"/>
      </w:tcPr>
    </w:tblStylePr>
    <w:tblStylePr w:type="band1Vert">
      <w:tblPr/>
      <w:tcPr>
        <w:shd w:val="clear" w:color="auto" w:fill="ECEBE8" w:themeFill="accent5" w:themeFillTint="33"/>
      </w:tcPr>
    </w:tblStylePr>
    <w:tblStylePr w:type="band1Horz">
      <w:tblPr/>
      <w:tcPr>
        <w:shd w:val="clear" w:color="auto" w:fill="ECEBE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572222"/>
    <w:pPr>
      <w:spacing w:after="0" w:line="240" w:lineRule="auto"/>
    </w:pPr>
    <w:rPr>
      <w:color w:val="443833"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C4C4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C4C4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C4C4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C4C44" w:themeColor="accent6"/>
        </w:tcBorders>
        <w:shd w:val="clear" w:color="auto" w:fill="FFFFFF" w:themeFill="background1"/>
      </w:tcPr>
    </w:tblStylePr>
    <w:tblStylePr w:type="band1Vert">
      <w:tblPr/>
      <w:tcPr>
        <w:shd w:val="clear" w:color="auto" w:fill="E1DAD6" w:themeFill="accent6" w:themeFillTint="33"/>
      </w:tcPr>
    </w:tblStylePr>
    <w:tblStylePr w:type="band1Horz">
      <w:tblPr/>
      <w:tcPr>
        <w:shd w:val="clear" w:color="auto" w:fill="E1DAD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72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kern w:val="16"/>
      <w14:ligatures w14:val="standardContextual"/>
      <w14:numForm w14:val="oldStyle"/>
      <w14:numSpacing w14:val="proportional"/>
      <w14:cntxtAlts/>
    </w:rPr>
  </w:style>
  <w:style w:type="character" w:customStyle="1" w:styleId="MacroTextChar">
    <w:name w:val="Macro Text Char"/>
    <w:basedOn w:val="DefaultParagraphFont"/>
    <w:link w:val="MacroText"/>
    <w:uiPriority w:val="99"/>
    <w:semiHidden/>
    <w:rsid w:val="00572222"/>
    <w:rPr>
      <w:rFonts w:ascii="Consolas" w:hAnsi="Consolas"/>
      <w:kern w:val="16"/>
      <w:sz w:val="22"/>
      <w14:ligatures w14:val="standardContextual"/>
      <w14:numForm w14:val="oldStyle"/>
      <w14:numSpacing w14:val="proportional"/>
      <w14:cntxtAlts/>
    </w:rPr>
  </w:style>
  <w:style w:type="table" w:styleId="MediumGrid1">
    <w:name w:val="Medium Grid 1"/>
    <w:basedOn w:val="TableNormal"/>
    <w:uiPriority w:val="67"/>
    <w:semiHidden/>
    <w:unhideWhenUsed/>
    <w:rsid w:val="00572222"/>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72222"/>
    <w:pPr>
      <w:spacing w:after="0" w:line="240" w:lineRule="auto"/>
    </w:pPr>
    <w:tblPr>
      <w:tblStyleRowBandSize w:val="1"/>
      <w:tblStyleColBandSize w:val="1"/>
      <w:tblInd w:w="0" w:type="dxa"/>
      <w:tblBorders>
        <w:top w:val="single" w:sz="8" w:space="0" w:color="F37C65" w:themeColor="accent1" w:themeTint="BF"/>
        <w:left w:val="single" w:sz="8" w:space="0" w:color="F37C65" w:themeColor="accent1" w:themeTint="BF"/>
        <w:bottom w:val="single" w:sz="8" w:space="0" w:color="F37C65" w:themeColor="accent1" w:themeTint="BF"/>
        <w:right w:val="single" w:sz="8" w:space="0" w:color="F37C65" w:themeColor="accent1" w:themeTint="BF"/>
        <w:insideH w:val="single" w:sz="8" w:space="0" w:color="F37C65" w:themeColor="accent1" w:themeTint="BF"/>
        <w:insideV w:val="single" w:sz="8" w:space="0" w:color="F37C65" w:themeColor="accent1" w:themeTint="BF"/>
      </w:tblBorders>
      <w:tblCellMar>
        <w:top w:w="0" w:type="dxa"/>
        <w:left w:w="108" w:type="dxa"/>
        <w:bottom w:w="0" w:type="dxa"/>
        <w:right w:w="108" w:type="dxa"/>
      </w:tblCellMar>
    </w:tblPr>
    <w:tcPr>
      <w:shd w:val="clear" w:color="auto" w:fill="FBD3CC" w:themeFill="accent1" w:themeFillTint="3F"/>
    </w:tcPr>
    <w:tblStylePr w:type="firstRow">
      <w:rPr>
        <w:b/>
        <w:bCs/>
      </w:rPr>
    </w:tblStylePr>
    <w:tblStylePr w:type="lastRow">
      <w:rPr>
        <w:b/>
        <w:bCs/>
      </w:rPr>
      <w:tblPr/>
      <w:tcPr>
        <w:tcBorders>
          <w:top w:val="single" w:sz="18" w:space="0" w:color="F37C65" w:themeColor="accent1" w:themeTint="BF"/>
        </w:tcBorders>
      </w:tcPr>
    </w:tblStylePr>
    <w:tblStylePr w:type="firstCol">
      <w:rPr>
        <w:b/>
        <w:bCs/>
      </w:rPr>
    </w:tblStylePr>
    <w:tblStylePr w:type="lastCol">
      <w:rPr>
        <w:b/>
        <w:bCs/>
      </w:rPr>
    </w:tblStylePr>
    <w:tblStylePr w:type="band1Vert">
      <w:tblPr/>
      <w:tcPr>
        <w:shd w:val="clear" w:color="auto" w:fill="F7A799" w:themeFill="accent1" w:themeFillTint="7F"/>
      </w:tcPr>
    </w:tblStylePr>
    <w:tblStylePr w:type="band1Horz">
      <w:tblPr/>
      <w:tcPr>
        <w:shd w:val="clear" w:color="auto" w:fill="F7A799" w:themeFill="accent1" w:themeFillTint="7F"/>
      </w:tcPr>
    </w:tblStylePr>
  </w:style>
  <w:style w:type="table" w:styleId="MediumGrid1-Accent2">
    <w:name w:val="Medium Grid 1 Accent 2"/>
    <w:basedOn w:val="TableNormal"/>
    <w:uiPriority w:val="67"/>
    <w:semiHidden/>
    <w:unhideWhenUsed/>
    <w:rsid w:val="00572222"/>
    <w:pPr>
      <w:spacing w:after="0" w:line="240" w:lineRule="auto"/>
    </w:pPr>
    <w:tblPr>
      <w:tblStyleRowBandSize w:val="1"/>
      <w:tblStyleColBandSize w:val="1"/>
      <w:tblInd w:w="0" w:type="dxa"/>
      <w:tblBorders>
        <w:top w:val="single" w:sz="8" w:space="0" w:color="87D3CB" w:themeColor="accent2" w:themeTint="BF"/>
        <w:left w:val="single" w:sz="8" w:space="0" w:color="87D3CB" w:themeColor="accent2" w:themeTint="BF"/>
        <w:bottom w:val="single" w:sz="8" w:space="0" w:color="87D3CB" w:themeColor="accent2" w:themeTint="BF"/>
        <w:right w:val="single" w:sz="8" w:space="0" w:color="87D3CB" w:themeColor="accent2" w:themeTint="BF"/>
        <w:insideH w:val="single" w:sz="8" w:space="0" w:color="87D3CB" w:themeColor="accent2" w:themeTint="BF"/>
        <w:insideV w:val="single" w:sz="8" w:space="0" w:color="87D3CB" w:themeColor="accent2" w:themeTint="BF"/>
      </w:tblBorders>
      <w:tblCellMar>
        <w:top w:w="0" w:type="dxa"/>
        <w:left w:w="108" w:type="dxa"/>
        <w:bottom w:w="0" w:type="dxa"/>
        <w:right w:w="108" w:type="dxa"/>
      </w:tblCellMar>
    </w:tblPr>
    <w:tcPr>
      <w:shd w:val="clear" w:color="auto" w:fill="D7F0ED" w:themeFill="accent2" w:themeFillTint="3F"/>
    </w:tcPr>
    <w:tblStylePr w:type="firstRow">
      <w:rPr>
        <w:b/>
        <w:bCs/>
      </w:rPr>
    </w:tblStylePr>
    <w:tblStylePr w:type="lastRow">
      <w:rPr>
        <w:b/>
        <w:bCs/>
      </w:rPr>
      <w:tblPr/>
      <w:tcPr>
        <w:tcBorders>
          <w:top w:val="single" w:sz="18" w:space="0" w:color="87D3CB" w:themeColor="accent2" w:themeTint="BF"/>
        </w:tcBorders>
      </w:tcPr>
    </w:tblStylePr>
    <w:tblStylePr w:type="firstCol">
      <w:rPr>
        <w:b/>
        <w:bCs/>
      </w:rPr>
    </w:tblStylePr>
    <w:tblStylePr w:type="lastCol">
      <w:rPr>
        <w:b/>
        <w:bCs/>
      </w:rPr>
    </w:tblStylePr>
    <w:tblStylePr w:type="band1Vert">
      <w:tblPr/>
      <w:tcPr>
        <w:shd w:val="clear" w:color="auto" w:fill="AFE2DC" w:themeFill="accent2" w:themeFillTint="7F"/>
      </w:tcPr>
    </w:tblStylePr>
    <w:tblStylePr w:type="band1Horz">
      <w:tblPr/>
      <w:tcPr>
        <w:shd w:val="clear" w:color="auto" w:fill="AFE2DC" w:themeFill="accent2" w:themeFillTint="7F"/>
      </w:tcPr>
    </w:tblStylePr>
  </w:style>
  <w:style w:type="table" w:styleId="MediumGrid1-Accent3">
    <w:name w:val="Medium Grid 1 Accent 3"/>
    <w:basedOn w:val="TableNormal"/>
    <w:uiPriority w:val="67"/>
    <w:semiHidden/>
    <w:unhideWhenUsed/>
    <w:rsid w:val="00572222"/>
    <w:pPr>
      <w:spacing w:after="0" w:line="240" w:lineRule="auto"/>
    </w:pPr>
    <w:tblPr>
      <w:tblStyleRowBandSize w:val="1"/>
      <w:tblStyleColBandSize w:val="1"/>
      <w:tblInd w:w="0" w:type="dxa"/>
      <w:tblBorders>
        <w:top w:val="single" w:sz="8" w:space="0" w:color="DFE77A" w:themeColor="accent3" w:themeTint="BF"/>
        <w:left w:val="single" w:sz="8" w:space="0" w:color="DFE77A" w:themeColor="accent3" w:themeTint="BF"/>
        <w:bottom w:val="single" w:sz="8" w:space="0" w:color="DFE77A" w:themeColor="accent3" w:themeTint="BF"/>
        <w:right w:val="single" w:sz="8" w:space="0" w:color="DFE77A" w:themeColor="accent3" w:themeTint="BF"/>
        <w:insideH w:val="single" w:sz="8" w:space="0" w:color="DFE77A" w:themeColor="accent3" w:themeTint="BF"/>
        <w:insideV w:val="single" w:sz="8" w:space="0" w:color="DFE77A" w:themeColor="accent3" w:themeTint="BF"/>
      </w:tblBorders>
      <w:tblCellMar>
        <w:top w:w="0" w:type="dxa"/>
        <w:left w:w="108" w:type="dxa"/>
        <w:bottom w:w="0" w:type="dxa"/>
        <w:right w:w="108" w:type="dxa"/>
      </w:tblCellMar>
    </w:tblPr>
    <w:tcPr>
      <w:shd w:val="clear" w:color="auto" w:fill="F4F7D3" w:themeFill="accent3" w:themeFillTint="3F"/>
    </w:tcPr>
    <w:tblStylePr w:type="firstRow">
      <w:rPr>
        <w:b/>
        <w:bCs/>
      </w:rPr>
    </w:tblStylePr>
    <w:tblStylePr w:type="lastRow">
      <w:rPr>
        <w:b/>
        <w:bCs/>
      </w:rPr>
      <w:tblPr/>
      <w:tcPr>
        <w:tcBorders>
          <w:top w:val="single" w:sz="18" w:space="0" w:color="DFE77A" w:themeColor="accent3" w:themeTint="BF"/>
        </w:tcBorders>
      </w:tcPr>
    </w:tblStylePr>
    <w:tblStylePr w:type="firstCol">
      <w:rPr>
        <w:b/>
        <w:bCs/>
      </w:rPr>
    </w:tblStylePr>
    <w:tblStylePr w:type="lastCol">
      <w:rPr>
        <w:b/>
        <w:bCs/>
      </w:rPr>
    </w:tblStylePr>
    <w:tblStylePr w:type="band1Vert">
      <w:tblPr/>
      <w:tcPr>
        <w:shd w:val="clear" w:color="auto" w:fill="E9EFA6" w:themeFill="accent3" w:themeFillTint="7F"/>
      </w:tcPr>
    </w:tblStylePr>
    <w:tblStylePr w:type="band1Horz">
      <w:tblPr/>
      <w:tcPr>
        <w:shd w:val="clear" w:color="auto" w:fill="E9EFA6" w:themeFill="accent3" w:themeFillTint="7F"/>
      </w:tcPr>
    </w:tblStylePr>
  </w:style>
  <w:style w:type="table" w:styleId="MediumGrid1-Accent4">
    <w:name w:val="Medium Grid 1 Accent 4"/>
    <w:basedOn w:val="TableNormal"/>
    <w:uiPriority w:val="67"/>
    <w:semiHidden/>
    <w:unhideWhenUsed/>
    <w:rsid w:val="00572222"/>
    <w:pPr>
      <w:spacing w:after="0" w:line="240" w:lineRule="auto"/>
    </w:pPr>
    <w:tblPr>
      <w:tblStyleRowBandSize w:val="1"/>
      <w:tblStyleColBandSize w:val="1"/>
      <w:tblInd w:w="0" w:type="dxa"/>
      <w:tblBorders>
        <w:top w:val="single" w:sz="8" w:space="0" w:color="71D2E5" w:themeColor="accent4" w:themeTint="BF"/>
        <w:left w:val="single" w:sz="8" w:space="0" w:color="71D2E5" w:themeColor="accent4" w:themeTint="BF"/>
        <w:bottom w:val="single" w:sz="8" w:space="0" w:color="71D2E5" w:themeColor="accent4" w:themeTint="BF"/>
        <w:right w:val="single" w:sz="8" w:space="0" w:color="71D2E5" w:themeColor="accent4" w:themeTint="BF"/>
        <w:insideH w:val="single" w:sz="8" w:space="0" w:color="71D2E5" w:themeColor="accent4" w:themeTint="BF"/>
        <w:insideV w:val="single" w:sz="8" w:space="0" w:color="71D2E5" w:themeColor="accent4" w:themeTint="BF"/>
      </w:tblBorders>
      <w:tblCellMar>
        <w:top w:w="0" w:type="dxa"/>
        <w:left w:w="108" w:type="dxa"/>
        <w:bottom w:w="0" w:type="dxa"/>
        <w:right w:w="108" w:type="dxa"/>
      </w:tblCellMar>
    </w:tblPr>
    <w:tcPr>
      <w:shd w:val="clear" w:color="auto" w:fill="D0F0F6" w:themeFill="accent4" w:themeFillTint="3F"/>
    </w:tcPr>
    <w:tblStylePr w:type="firstRow">
      <w:rPr>
        <w:b/>
        <w:bCs/>
      </w:rPr>
    </w:tblStylePr>
    <w:tblStylePr w:type="lastRow">
      <w:rPr>
        <w:b/>
        <w:bCs/>
      </w:rPr>
      <w:tblPr/>
      <w:tcPr>
        <w:tcBorders>
          <w:top w:val="single" w:sz="18" w:space="0" w:color="71D2E5" w:themeColor="accent4" w:themeTint="BF"/>
        </w:tcBorders>
      </w:tcPr>
    </w:tblStylePr>
    <w:tblStylePr w:type="firstCol">
      <w:rPr>
        <w:b/>
        <w:bCs/>
      </w:rPr>
    </w:tblStylePr>
    <w:tblStylePr w:type="lastCol">
      <w:rPr>
        <w:b/>
        <w:bCs/>
      </w:rPr>
    </w:tblStylePr>
    <w:tblStylePr w:type="band1Vert">
      <w:tblPr/>
      <w:tcPr>
        <w:shd w:val="clear" w:color="auto" w:fill="A0E1EE" w:themeFill="accent4" w:themeFillTint="7F"/>
      </w:tcPr>
    </w:tblStylePr>
    <w:tblStylePr w:type="band1Horz">
      <w:tblPr/>
      <w:tcPr>
        <w:shd w:val="clear" w:color="auto" w:fill="A0E1EE" w:themeFill="accent4" w:themeFillTint="7F"/>
      </w:tcPr>
    </w:tblStylePr>
  </w:style>
  <w:style w:type="table" w:styleId="MediumGrid1-Accent5">
    <w:name w:val="Medium Grid 1 Accent 5"/>
    <w:basedOn w:val="TableNormal"/>
    <w:uiPriority w:val="67"/>
    <w:semiHidden/>
    <w:unhideWhenUsed/>
    <w:rsid w:val="00572222"/>
    <w:pPr>
      <w:spacing w:after="0" w:line="240" w:lineRule="auto"/>
    </w:pPr>
    <w:tblPr>
      <w:tblStyleRowBandSize w:val="1"/>
      <w:tblStyleColBandSize w:val="1"/>
      <w:tblInd w:w="0" w:type="dxa"/>
      <w:tblBorders>
        <w:top w:val="single" w:sz="8" w:space="0" w:color="BAB4A9" w:themeColor="accent5" w:themeTint="BF"/>
        <w:left w:val="single" w:sz="8" w:space="0" w:color="BAB4A9" w:themeColor="accent5" w:themeTint="BF"/>
        <w:bottom w:val="single" w:sz="8" w:space="0" w:color="BAB4A9" w:themeColor="accent5" w:themeTint="BF"/>
        <w:right w:val="single" w:sz="8" w:space="0" w:color="BAB4A9" w:themeColor="accent5" w:themeTint="BF"/>
        <w:insideH w:val="single" w:sz="8" w:space="0" w:color="BAB4A9" w:themeColor="accent5" w:themeTint="BF"/>
        <w:insideV w:val="single" w:sz="8" w:space="0" w:color="BAB4A9" w:themeColor="accent5" w:themeTint="BF"/>
      </w:tblBorders>
      <w:tblCellMar>
        <w:top w:w="0" w:type="dxa"/>
        <w:left w:w="108" w:type="dxa"/>
        <w:bottom w:w="0" w:type="dxa"/>
        <w:right w:w="108" w:type="dxa"/>
      </w:tblCellMar>
    </w:tblPr>
    <w:tcPr>
      <w:shd w:val="clear" w:color="auto" w:fill="E8E6E2" w:themeFill="accent5" w:themeFillTint="3F"/>
    </w:tcPr>
    <w:tblStylePr w:type="firstRow">
      <w:rPr>
        <w:b/>
        <w:bCs/>
      </w:rPr>
    </w:tblStylePr>
    <w:tblStylePr w:type="lastRow">
      <w:rPr>
        <w:b/>
        <w:bCs/>
      </w:rPr>
      <w:tblPr/>
      <w:tcPr>
        <w:tcBorders>
          <w:top w:val="single" w:sz="18" w:space="0" w:color="BAB4A9" w:themeColor="accent5" w:themeTint="BF"/>
        </w:tcBorders>
      </w:tcPr>
    </w:tblStylePr>
    <w:tblStylePr w:type="firstCol">
      <w:rPr>
        <w:b/>
        <w:bCs/>
      </w:rPr>
    </w:tblStylePr>
    <w:tblStylePr w:type="lastCol">
      <w:rPr>
        <w:b/>
        <w:bCs/>
      </w:rPr>
    </w:tblStylePr>
    <w:tblStylePr w:type="band1Vert">
      <w:tblPr/>
      <w:tcPr>
        <w:shd w:val="clear" w:color="auto" w:fill="D1CDC6" w:themeFill="accent5" w:themeFillTint="7F"/>
      </w:tcPr>
    </w:tblStylePr>
    <w:tblStylePr w:type="band1Horz">
      <w:tblPr/>
      <w:tcPr>
        <w:shd w:val="clear" w:color="auto" w:fill="D1CDC6" w:themeFill="accent5" w:themeFillTint="7F"/>
      </w:tcPr>
    </w:tblStylePr>
  </w:style>
  <w:style w:type="table" w:styleId="MediumGrid1-Accent6">
    <w:name w:val="Medium Grid 1 Accent 6"/>
    <w:basedOn w:val="TableNormal"/>
    <w:uiPriority w:val="67"/>
    <w:semiHidden/>
    <w:unhideWhenUsed/>
    <w:rsid w:val="00572222"/>
    <w:pPr>
      <w:spacing w:after="0" w:line="240" w:lineRule="auto"/>
    </w:pPr>
    <w:tblPr>
      <w:tblStyleRowBandSize w:val="1"/>
      <w:tblStyleColBandSize w:val="1"/>
      <w:tblInd w:w="0" w:type="dxa"/>
      <w:tblBorders>
        <w:top w:val="single" w:sz="8" w:space="0" w:color="8E7569" w:themeColor="accent6" w:themeTint="BF"/>
        <w:left w:val="single" w:sz="8" w:space="0" w:color="8E7569" w:themeColor="accent6" w:themeTint="BF"/>
        <w:bottom w:val="single" w:sz="8" w:space="0" w:color="8E7569" w:themeColor="accent6" w:themeTint="BF"/>
        <w:right w:val="single" w:sz="8" w:space="0" w:color="8E7569" w:themeColor="accent6" w:themeTint="BF"/>
        <w:insideH w:val="single" w:sz="8" w:space="0" w:color="8E7569" w:themeColor="accent6" w:themeTint="BF"/>
        <w:insideV w:val="single" w:sz="8" w:space="0" w:color="8E7569" w:themeColor="accent6" w:themeTint="BF"/>
      </w:tblBorders>
      <w:tblCellMar>
        <w:top w:w="0" w:type="dxa"/>
        <w:left w:w="108" w:type="dxa"/>
        <w:bottom w:w="0" w:type="dxa"/>
        <w:right w:w="108" w:type="dxa"/>
      </w:tblCellMar>
    </w:tblPr>
    <w:tcPr>
      <w:shd w:val="clear" w:color="auto" w:fill="DAD1CD" w:themeFill="accent6" w:themeFillTint="3F"/>
    </w:tcPr>
    <w:tblStylePr w:type="firstRow">
      <w:rPr>
        <w:b/>
        <w:bCs/>
      </w:rPr>
    </w:tblStylePr>
    <w:tblStylePr w:type="lastRow">
      <w:rPr>
        <w:b/>
        <w:bCs/>
      </w:rPr>
      <w:tblPr/>
      <w:tcPr>
        <w:tcBorders>
          <w:top w:val="single" w:sz="18" w:space="0" w:color="8E7569" w:themeColor="accent6" w:themeTint="BF"/>
        </w:tcBorders>
      </w:tcPr>
    </w:tblStylePr>
    <w:tblStylePr w:type="firstCol">
      <w:rPr>
        <w:b/>
        <w:bCs/>
      </w:rPr>
    </w:tblStylePr>
    <w:tblStylePr w:type="lastCol">
      <w:rPr>
        <w:b/>
        <w:bCs/>
      </w:rPr>
    </w:tblStylePr>
    <w:tblStylePr w:type="band1Vert">
      <w:tblPr/>
      <w:tcPr>
        <w:shd w:val="clear" w:color="auto" w:fill="B5A39A" w:themeFill="accent6" w:themeFillTint="7F"/>
      </w:tcPr>
    </w:tblStylePr>
    <w:tblStylePr w:type="band1Horz">
      <w:tblPr/>
      <w:tcPr>
        <w:shd w:val="clear" w:color="auto" w:fill="B5A39A" w:themeFill="accent6" w:themeFillTint="7F"/>
      </w:tcPr>
    </w:tblStylePr>
  </w:style>
  <w:style w:type="table" w:styleId="MediumGrid2">
    <w:name w:val="Medium Grid 2"/>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05133" w:themeColor="accent1"/>
        <w:left w:val="single" w:sz="8" w:space="0" w:color="F05133" w:themeColor="accent1"/>
        <w:bottom w:val="single" w:sz="8" w:space="0" w:color="F05133" w:themeColor="accent1"/>
        <w:right w:val="single" w:sz="8" w:space="0" w:color="F05133" w:themeColor="accent1"/>
        <w:insideH w:val="single" w:sz="8" w:space="0" w:color="F05133" w:themeColor="accent1"/>
        <w:insideV w:val="single" w:sz="8" w:space="0" w:color="F05133" w:themeColor="accent1"/>
      </w:tblBorders>
      <w:tblCellMar>
        <w:top w:w="0" w:type="dxa"/>
        <w:left w:w="108" w:type="dxa"/>
        <w:bottom w:w="0" w:type="dxa"/>
        <w:right w:w="108" w:type="dxa"/>
      </w:tblCellMar>
    </w:tblPr>
    <w:tcPr>
      <w:shd w:val="clear" w:color="auto" w:fill="FBD3CC" w:themeFill="accent1" w:themeFillTint="3F"/>
    </w:tcPr>
    <w:tblStylePr w:type="firstRow">
      <w:rPr>
        <w:b/>
        <w:bCs/>
        <w:color w:val="000000" w:themeColor="text1"/>
      </w:rPr>
      <w:tblPr/>
      <w:tcPr>
        <w:shd w:val="clear" w:color="auto" w:fill="FDEDE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BD6" w:themeFill="accent1" w:themeFillTint="33"/>
      </w:tcPr>
    </w:tblStylePr>
    <w:tblStylePr w:type="band1Vert">
      <w:tblPr/>
      <w:tcPr>
        <w:shd w:val="clear" w:color="auto" w:fill="F7A799" w:themeFill="accent1" w:themeFillTint="7F"/>
      </w:tcPr>
    </w:tblStylePr>
    <w:tblStylePr w:type="band1Horz">
      <w:tblPr/>
      <w:tcPr>
        <w:tcBorders>
          <w:insideH w:val="single" w:sz="6" w:space="0" w:color="F05133" w:themeColor="accent1"/>
          <w:insideV w:val="single" w:sz="6" w:space="0" w:color="F05133" w:themeColor="accent1"/>
        </w:tcBorders>
        <w:shd w:val="clear" w:color="auto" w:fill="F7A79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0C5BA" w:themeColor="accent2"/>
        <w:left w:val="single" w:sz="8" w:space="0" w:color="60C5BA" w:themeColor="accent2"/>
        <w:bottom w:val="single" w:sz="8" w:space="0" w:color="60C5BA" w:themeColor="accent2"/>
        <w:right w:val="single" w:sz="8" w:space="0" w:color="60C5BA" w:themeColor="accent2"/>
        <w:insideH w:val="single" w:sz="8" w:space="0" w:color="60C5BA" w:themeColor="accent2"/>
        <w:insideV w:val="single" w:sz="8" w:space="0" w:color="60C5BA" w:themeColor="accent2"/>
      </w:tblBorders>
      <w:tblCellMar>
        <w:top w:w="0" w:type="dxa"/>
        <w:left w:w="108" w:type="dxa"/>
        <w:bottom w:w="0" w:type="dxa"/>
        <w:right w:w="108" w:type="dxa"/>
      </w:tblCellMar>
    </w:tblPr>
    <w:tcPr>
      <w:shd w:val="clear" w:color="auto" w:fill="D7F0ED" w:themeFill="accent2" w:themeFillTint="3F"/>
    </w:tcPr>
    <w:tblStylePr w:type="firstRow">
      <w:rPr>
        <w:b/>
        <w:bCs/>
        <w:color w:val="000000" w:themeColor="text1"/>
      </w:rPr>
      <w:tblPr/>
      <w:tcPr>
        <w:shd w:val="clear" w:color="auto" w:fill="EFF9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3F1" w:themeFill="accent2" w:themeFillTint="33"/>
      </w:tcPr>
    </w:tblStylePr>
    <w:tblStylePr w:type="band1Vert">
      <w:tblPr/>
      <w:tcPr>
        <w:shd w:val="clear" w:color="auto" w:fill="AFE2DC" w:themeFill="accent2" w:themeFillTint="7F"/>
      </w:tcPr>
    </w:tblStylePr>
    <w:tblStylePr w:type="band1Horz">
      <w:tblPr/>
      <w:tcPr>
        <w:tcBorders>
          <w:insideH w:val="single" w:sz="6" w:space="0" w:color="60C5BA" w:themeColor="accent2"/>
          <w:insideV w:val="single" w:sz="6" w:space="0" w:color="60C5BA" w:themeColor="accent2"/>
        </w:tcBorders>
        <w:shd w:val="clear" w:color="auto" w:fill="AFE2D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5E04E" w:themeColor="accent3"/>
        <w:left w:val="single" w:sz="8" w:space="0" w:color="D5E04E" w:themeColor="accent3"/>
        <w:bottom w:val="single" w:sz="8" w:space="0" w:color="D5E04E" w:themeColor="accent3"/>
        <w:right w:val="single" w:sz="8" w:space="0" w:color="D5E04E" w:themeColor="accent3"/>
        <w:insideH w:val="single" w:sz="8" w:space="0" w:color="D5E04E" w:themeColor="accent3"/>
        <w:insideV w:val="single" w:sz="8" w:space="0" w:color="D5E04E" w:themeColor="accent3"/>
      </w:tblBorders>
      <w:tblCellMar>
        <w:top w:w="0" w:type="dxa"/>
        <w:left w:w="108" w:type="dxa"/>
        <w:bottom w:w="0" w:type="dxa"/>
        <w:right w:w="108" w:type="dxa"/>
      </w:tblCellMar>
    </w:tblPr>
    <w:tcPr>
      <w:shd w:val="clear" w:color="auto" w:fill="F4F7D3" w:themeFill="accent3" w:themeFillTint="3F"/>
    </w:tcPr>
    <w:tblStylePr w:type="firstRow">
      <w:rPr>
        <w:b/>
        <w:bCs/>
        <w:color w:val="000000" w:themeColor="text1"/>
      </w:rPr>
      <w:tblPr/>
      <w:tcPr>
        <w:shd w:val="clear" w:color="auto" w:fill="FAFC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DB" w:themeFill="accent3" w:themeFillTint="33"/>
      </w:tcPr>
    </w:tblStylePr>
    <w:tblStylePr w:type="band1Vert">
      <w:tblPr/>
      <w:tcPr>
        <w:shd w:val="clear" w:color="auto" w:fill="E9EFA6" w:themeFill="accent3" w:themeFillTint="7F"/>
      </w:tcPr>
    </w:tblStylePr>
    <w:tblStylePr w:type="band1Horz">
      <w:tblPr/>
      <w:tcPr>
        <w:tcBorders>
          <w:insideH w:val="single" w:sz="6" w:space="0" w:color="D5E04E" w:themeColor="accent3"/>
          <w:insideV w:val="single" w:sz="6" w:space="0" w:color="D5E04E" w:themeColor="accent3"/>
        </w:tcBorders>
        <w:shd w:val="clear" w:color="auto" w:fill="E9EFA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2C4DD" w:themeColor="accent4"/>
        <w:left w:val="single" w:sz="8" w:space="0" w:color="42C4DD" w:themeColor="accent4"/>
        <w:bottom w:val="single" w:sz="8" w:space="0" w:color="42C4DD" w:themeColor="accent4"/>
        <w:right w:val="single" w:sz="8" w:space="0" w:color="42C4DD" w:themeColor="accent4"/>
        <w:insideH w:val="single" w:sz="8" w:space="0" w:color="42C4DD" w:themeColor="accent4"/>
        <w:insideV w:val="single" w:sz="8" w:space="0" w:color="42C4DD" w:themeColor="accent4"/>
      </w:tblBorders>
      <w:tblCellMar>
        <w:top w:w="0" w:type="dxa"/>
        <w:left w:w="108" w:type="dxa"/>
        <w:bottom w:w="0" w:type="dxa"/>
        <w:right w:w="108" w:type="dxa"/>
      </w:tblCellMar>
    </w:tblPr>
    <w:tcPr>
      <w:shd w:val="clear" w:color="auto" w:fill="D0F0F6" w:themeFill="accent4" w:themeFillTint="3F"/>
    </w:tcPr>
    <w:tblStylePr w:type="firstRow">
      <w:rPr>
        <w:b/>
        <w:bCs/>
        <w:color w:val="000000" w:themeColor="text1"/>
      </w:rPr>
      <w:tblPr/>
      <w:tcPr>
        <w:shd w:val="clear" w:color="auto" w:fill="ECF9F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3F8" w:themeFill="accent4" w:themeFillTint="33"/>
      </w:tcPr>
    </w:tblStylePr>
    <w:tblStylePr w:type="band1Vert">
      <w:tblPr/>
      <w:tcPr>
        <w:shd w:val="clear" w:color="auto" w:fill="A0E1EE" w:themeFill="accent4" w:themeFillTint="7F"/>
      </w:tcPr>
    </w:tblStylePr>
    <w:tblStylePr w:type="band1Horz">
      <w:tblPr/>
      <w:tcPr>
        <w:tcBorders>
          <w:insideH w:val="single" w:sz="6" w:space="0" w:color="42C4DD" w:themeColor="accent4"/>
          <w:insideV w:val="single" w:sz="6" w:space="0" w:color="42C4DD" w:themeColor="accent4"/>
        </w:tcBorders>
        <w:shd w:val="clear" w:color="auto" w:fill="A0E1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49B8D" w:themeColor="accent5"/>
        <w:left w:val="single" w:sz="8" w:space="0" w:color="A49B8D" w:themeColor="accent5"/>
        <w:bottom w:val="single" w:sz="8" w:space="0" w:color="A49B8D" w:themeColor="accent5"/>
        <w:right w:val="single" w:sz="8" w:space="0" w:color="A49B8D" w:themeColor="accent5"/>
        <w:insideH w:val="single" w:sz="8" w:space="0" w:color="A49B8D" w:themeColor="accent5"/>
        <w:insideV w:val="single" w:sz="8" w:space="0" w:color="A49B8D" w:themeColor="accent5"/>
      </w:tblBorders>
      <w:tblCellMar>
        <w:top w:w="0" w:type="dxa"/>
        <w:left w:w="108" w:type="dxa"/>
        <w:bottom w:w="0" w:type="dxa"/>
        <w:right w:w="108" w:type="dxa"/>
      </w:tblCellMar>
    </w:tblPr>
    <w:tcPr>
      <w:shd w:val="clear" w:color="auto" w:fill="E8E6E2" w:themeFill="accent5" w:themeFillTint="3F"/>
    </w:tcPr>
    <w:tblStylePr w:type="firstRow">
      <w:rPr>
        <w:b/>
        <w:bCs/>
        <w:color w:val="000000" w:themeColor="text1"/>
      </w:rPr>
      <w:tblPr/>
      <w:tcPr>
        <w:shd w:val="clear" w:color="auto" w:fill="F6F5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BE8" w:themeFill="accent5" w:themeFillTint="33"/>
      </w:tcPr>
    </w:tblStylePr>
    <w:tblStylePr w:type="band1Vert">
      <w:tblPr/>
      <w:tcPr>
        <w:shd w:val="clear" w:color="auto" w:fill="D1CDC6" w:themeFill="accent5" w:themeFillTint="7F"/>
      </w:tcPr>
    </w:tblStylePr>
    <w:tblStylePr w:type="band1Horz">
      <w:tblPr/>
      <w:tcPr>
        <w:tcBorders>
          <w:insideH w:val="single" w:sz="6" w:space="0" w:color="A49B8D" w:themeColor="accent5"/>
          <w:insideV w:val="single" w:sz="6" w:space="0" w:color="A49B8D" w:themeColor="accent5"/>
        </w:tcBorders>
        <w:shd w:val="clear" w:color="auto" w:fill="D1CDC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C4C44" w:themeColor="accent6"/>
        <w:left w:val="single" w:sz="8" w:space="0" w:color="5C4C44" w:themeColor="accent6"/>
        <w:bottom w:val="single" w:sz="8" w:space="0" w:color="5C4C44" w:themeColor="accent6"/>
        <w:right w:val="single" w:sz="8" w:space="0" w:color="5C4C44" w:themeColor="accent6"/>
        <w:insideH w:val="single" w:sz="8" w:space="0" w:color="5C4C44" w:themeColor="accent6"/>
        <w:insideV w:val="single" w:sz="8" w:space="0" w:color="5C4C44" w:themeColor="accent6"/>
      </w:tblBorders>
      <w:tblCellMar>
        <w:top w:w="0" w:type="dxa"/>
        <w:left w:w="108" w:type="dxa"/>
        <w:bottom w:w="0" w:type="dxa"/>
        <w:right w:w="108" w:type="dxa"/>
      </w:tblCellMar>
    </w:tblPr>
    <w:tcPr>
      <w:shd w:val="clear" w:color="auto" w:fill="DAD1CD" w:themeFill="accent6" w:themeFillTint="3F"/>
    </w:tcPr>
    <w:tblStylePr w:type="firstRow">
      <w:rPr>
        <w:b/>
        <w:bCs/>
        <w:color w:val="000000" w:themeColor="text1"/>
      </w:rPr>
      <w:tblPr/>
      <w:tcPr>
        <w:shd w:val="clear" w:color="auto" w:fill="F0EC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D6" w:themeFill="accent6" w:themeFillTint="33"/>
      </w:tcPr>
    </w:tblStylePr>
    <w:tblStylePr w:type="band1Vert">
      <w:tblPr/>
      <w:tcPr>
        <w:shd w:val="clear" w:color="auto" w:fill="B5A39A" w:themeFill="accent6" w:themeFillTint="7F"/>
      </w:tcPr>
    </w:tblStylePr>
    <w:tblStylePr w:type="band1Horz">
      <w:tblPr/>
      <w:tcPr>
        <w:tcBorders>
          <w:insideH w:val="single" w:sz="6" w:space="0" w:color="5C4C44" w:themeColor="accent6"/>
          <w:insideV w:val="single" w:sz="6" w:space="0" w:color="5C4C44" w:themeColor="accent6"/>
        </w:tcBorders>
        <w:shd w:val="clear" w:color="auto" w:fill="B5A39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722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722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BD3C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513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513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513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513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79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799" w:themeFill="accent1" w:themeFillTint="7F"/>
      </w:tcPr>
    </w:tblStylePr>
  </w:style>
  <w:style w:type="table" w:styleId="MediumGrid3-Accent2">
    <w:name w:val="Medium Grid 3 Accent 2"/>
    <w:basedOn w:val="TableNormal"/>
    <w:uiPriority w:val="69"/>
    <w:semiHidden/>
    <w:unhideWhenUsed/>
    <w:rsid w:val="005722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7F0E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C5B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C5B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C5B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C5B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E2D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E2DC" w:themeFill="accent2" w:themeFillTint="7F"/>
      </w:tcPr>
    </w:tblStylePr>
  </w:style>
  <w:style w:type="table" w:styleId="MediumGrid3-Accent3">
    <w:name w:val="Medium Grid 3 Accent 3"/>
    <w:basedOn w:val="TableNormal"/>
    <w:uiPriority w:val="69"/>
    <w:semiHidden/>
    <w:unhideWhenUsed/>
    <w:rsid w:val="005722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4F7D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E04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E04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E04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E04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EFA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EFA6" w:themeFill="accent3" w:themeFillTint="7F"/>
      </w:tcPr>
    </w:tblStylePr>
  </w:style>
  <w:style w:type="table" w:styleId="MediumGrid3-Accent4">
    <w:name w:val="Medium Grid 3 Accent 4"/>
    <w:basedOn w:val="TableNormal"/>
    <w:uiPriority w:val="69"/>
    <w:semiHidden/>
    <w:unhideWhenUsed/>
    <w:rsid w:val="005722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F0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C4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C4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C4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C4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E1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E1EE" w:themeFill="accent4" w:themeFillTint="7F"/>
      </w:tcPr>
    </w:tblStylePr>
  </w:style>
  <w:style w:type="table" w:styleId="MediumGrid3-Accent5">
    <w:name w:val="Medium Grid 3 Accent 5"/>
    <w:basedOn w:val="TableNormal"/>
    <w:uiPriority w:val="69"/>
    <w:semiHidden/>
    <w:unhideWhenUsed/>
    <w:rsid w:val="005722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6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49B8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49B8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49B8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49B8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CDC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CDC6" w:themeFill="accent5" w:themeFillTint="7F"/>
      </w:tcPr>
    </w:tblStylePr>
  </w:style>
  <w:style w:type="table" w:styleId="MediumGrid3-Accent6">
    <w:name w:val="Medium Grid 3 Accent 6"/>
    <w:basedOn w:val="TableNormal"/>
    <w:uiPriority w:val="69"/>
    <w:semiHidden/>
    <w:unhideWhenUsed/>
    <w:rsid w:val="005722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AD1C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C4C4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C4C4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C4C4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C4C4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5A39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5A39A" w:themeFill="accent6" w:themeFillTint="7F"/>
      </w:tcPr>
    </w:tblStylePr>
  </w:style>
  <w:style w:type="table" w:styleId="MediumList1">
    <w:name w:val="Medium List 1"/>
    <w:basedOn w:val="TableNormal"/>
    <w:uiPriority w:val="65"/>
    <w:semiHidden/>
    <w:unhideWhenUsed/>
    <w:rsid w:val="00572222"/>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25E5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72222"/>
    <w:pPr>
      <w:spacing w:after="0" w:line="240" w:lineRule="auto"/>
    </w:pPr>
    <w:rPr>
      <w:color w:val="000000" w:themeColor="text1"/>
    </w:rPr>
    <w:tblPr>
      <w:tblStyleRowBandSize w:val="1"/>
      <w:tblStyleColBandSize w:val="1"/>
      <w:tblInd w:w="0" w:type="dxa"/>
      <w:tblBorders>
        <w:top w:val="single" w:sz="8" w:space="0" w:color="F05133" w:themeColor="accent1"/>
        <w:bottom w:val="single" w:sz="8" w:space="0" w:color="F05133"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05133" w:themeColor="accent1"/>
        </w:tcBorders>
      </w:tcPr>
    </w:tblStylePr>
    <w:tblStylePr w:type="lastRow">
      <w:rPr>
        <w:b/>
        <w:bCs/>
        <w:color w:val="725E54" w:themeColor="text2"/>
      </w:rPr>
      <w:tblPr/>
      <w:tcPr>
        <w:tcBorders>
          <w:top w:val="single" w:sz="8" w:space="0" w:color="F05133" w:themeColor="accent1"/>
          <w:bottom w:val="single" w:sz="8" w:space="0" w:color="F05133" w:themeColor="accent1"/>
        </w:tcBorders>
      </w:tcPr>
    </w:tblStylePr>
    <w:tblStylePr w:type="firstCol">
      <w:rPr>
        <w:b/>
        <w:bCs/>
      </w:rPr>
    </w:tblStylePr>
    <w:tblStylePr w:type="lastCol">
      <w:rPr>
        <w:b/>
        <w:bCs/>
      </w:rPr>
      <w:tblPr/>
      <w:tcPr>
        <w:tcBorders>
          <w:top w:val="single" w:sz="8" w:space="0" w:color="F05133" w:themeColor="accent1"/>
          <w:bottom w:val="single" w:sz="8" w:space="0" w:color="F05133" w:themeColor="accent1"/>
        </w:tcBorders>
      </w:tcPr>
    </w:tblStylePr>
    <w:tblStylePr w:type="band1Vert">
      <w:tblPr/>
      <w:tcPr>
        <w:shd w:val="clear" w:color="auto" w:fill="FBD3CC" w:themeFill="accent1" w:themeFillTint="3F"/>
      </w:tcPr>
    </w:tblStylePr>
    <w:tblStylePr w:type="band1Horz">
      <w:tblPr/>
      <w:tcPr>
        <w:shd w:val="clear" w:color="auto" w:fill="FBD3CC" w:themeFill="accent1" w:themeFillTint="3F"/>
      </w:tcPr>
    </w:tblStylePr>
  </w:style>
  <w:style w:type="table" w:styleId="MediumList1-Accent2">
    <w:name w:val="Medium List 1 Accent 2"/>
    <w:basedOn w:val="TableNormal"/>
    <w:uiPriority w:val="65"/>
    <w:semiHidden/>
    <w:unhideWhenUsed/>
    <w:rsid w:val="00572222"/>
    <w:pPr>
      <w:spacing w:after="0" w:line="240" w:lineRule="auto"/>
    </w:pPr>
    <w:rPr>
      <w:color w:val="000000" w:themeColor="text1"/>
    </w:rPr>
    <w:tblPr>
      <w:tblStyleRowBandSize w:val="1"/>
      <w:tblStyleColBandSize w:val="1"/>
      <w:tblInd w:w="0" w:type="dxa"/>
      <w:tblBorders>
        <w:top w:val="single" w:sz="8" w:space="0" w:color="60C5BA" w:themeColor="accent2"/>
        <w:bottom w:val="single" w:sz="8" w:space="0" w:color="60C5BA"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0C5BA" w:themeColor="accent2"/>
        </w:tcBorders>
      </w:tcPr>
    </w:tblStylePr>
    <w:tblStylePr w:type="lastRow">
      <w:rPr>
        <w:b/>
        <w:bCs/>
        <w:color w:val="725E54" w:themeColor="text2"/>
      </w:rPr>
      <w:tblPr/>
      <w:tcPr>
        <w:tcBorders>
          <w:top w:val="single" w:sz="8" w:space="0" w:color="60C5BA" w:themeColor="accent2"/>
          <w:bottom w:val="single" w:sz="8" w:space="0" w:color="60C5BA" w:themeColor="accent2"/>
        </w:tcBorders>
      </w:tcPr>
    </w:tblStylePr>
    <w:tblStylePr w:type="firstCol">
      <w:rPr>
        <w:b/>
        <w:bCs/>
      </w:rPr>
    </w:tblStylePr>
    <w:tblStylePr w:type="lastCol">
      <w:rPr>
        <w:b/>
        <w:bCs/>
      </w:rPr>
      <w:tblPr/>
      <w:tcPr>
        <w:tcBorders>
          <w:top w:val="single" w:sz="8" w:space="0" w:color="60C5BA" w:themeColor="accent2"/>
          <w:bottom w:val="single" w:sz="8" w:space="0" w:color="60C5BA" w:themeColor="accent2"/>
        </w:tcBorders>
      </w:tcPr>
    </w:tblStylePr>
    <w:tblStylePr w:type="band1Vert">
      <w:tblPr/>
      <w:tcPr>
        <w:shd w:val="clear" w:color="auto" w:fill="D7F0ED" w:themeFill="accent2" w:themeFillTint="3F"/>
      </w:tcPr>
    </w:tblStylePr>
    <w:tblStylePr w:type="band1Horz">
      <w:tblPr/>
      <w:tcPr>
        <w:shd w:val="clear" w:color="auto" w:fill="D7F0ED" w:themeFill="accent2" w:themeFillTint="3F"/>
      </w:tcPr>
    </w:tblStylePr>
  </w:style>
  <w:style w:type="table" w:styleId="MediumList1-Accent3">
    <w:name w:val="Medium List 1 Accent 3"/>
    <w:basedOn w:val="TableNormal"/>
    <w:uiPriority w:val="65"/>
    <w:semiHidden/>
    <w:unhideWhenUsed/>
    <w:rsid w:val="00572222"/>
    <w:pPr>
      <w:spacing w:after="0" w:line="240" w:lineRule="auto"/>
    </w:pPr>
    <w:rPr>
      <w:color w:val="000000" w:themeColor="text1"/>
    </w:rPr>
    <w:tblPr>
      <w:tblStyleRowBandSize w:val="1"/>
      <w:tblStyleColBandSize w:val="1"/>
      <w:tblInd w:w="0" w:type="dxa"/>
      <w:tblBorders>
        <w:top w:val="single" w:sz="8" w:space="0" w:color="D5E04E" w:themeColor="accent3"/>
        <w:bottom w:val="single" w:sz="8" w:space="0" w:color="D5E04E"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D5E04E" w:themeColor="accent3"/>
        </w:tcBorders>
      </w:tcPr>
    </w:tblStylePr>
    <w:tblStylePr w:type="lastRow">
      <w:rPr>
        <w:b/>
        <w:bCs/>
        <w:color w:val="725E54" w:themeColor="text2"/>
      </w:rPr>
      <w:tblPr/>
      <w:tcPr>
        <w:tcBorders>
          <w:top w:val="single" w:sz="8" w:space="0" w:color="D5E04E" w:themeColor="accent3"/>
          <w:bottom w:val="single" w:sz="8" w:space="0" w:color="D5E04E" w:themeColor="accent3"/>
        </w:tcBorders>
      </w:tcPr>
    </w:tblStylePr>
    <w:tblStylePr w:type="firstCol">
      <w:rPr>
        <w:b/>
        <w:bCs/>
      </w:rPr>
    </w:tblStylePr>
    <w:tblStylePr w:type="lastCol">
      <w:rPr>
        <w:b/>
        <w:bCs/>
      </w:rPr>
      <w:tblPr/>
      <w:tcPr>
        <w:tcBorders>
          <w:top w:val="single" w:sz="8" w:space="0" w:color="D5E04E" w:themeColor="accent3"/>
          <w:bottom w:val="single" w:sz="8" w:space="0" w:color="D5E04E" w:themeColor="accent3"/>
        </w:tcBorders>
      </w:tcPr>
    </w:tblStylePr>
    <w:tblStylePr w:type="band1Vert">
      <w:tblPr/>
      <w:tcPr>
        <w:shd w:val="clear" w:color="auto" w:fill="F4F7D3" w:themeFill="accent3" w:themeFillTint="3F"/>
      </w:tcPr>
    </w:tblStylePr>
    <w:tblStylePr w:type="band1Horz">
      <w:tblPr/>
      <w:tcPr>
        <w:shd w:val="clear" w:color="auto" w:fill="F4F7D3" w:themeFill="accent3" w:themeFillTint="3F"/>
      </w:tcPr>
    </w:tblStylePr>
  </w:style>
  <w:style w:type="table" w:styleId="MediumList1-Accent4">
    <w:name w:val="Medium List 1 Accent 4"/>
    <w:basedOn w:val="TableNormal"/>
    <w:uiPriority w:val="65"/>
    <w:semiHidden/>
    <w:unhideWhenUsed/>
    <w:rsid w:val="00572222"/>
    <w:pPr>
      <w:spacing w:after="0" w:line="240" w:lineRule="auto"/>
    </w:pPr>
    <w:rPr>
      <w:color w:val="000000" w:themeColor="text1"/>
    </w:rPr>
    <w:tblPr>
      <w:tblStyleRowBandSize w:val="1"/>
      <w:tblStyleColBandSize w:val="1"/>
      <w:tblInd w:w="0" w:type="dxa"/>
      <w:tblBorders>
        <w:top w:val="single" w:sz="8" w:space="0" w:color="42C4DD" w:themeColor="accent4"/>
        <w:bottom w:val="single" w:sz="8" w:space="0" w:color="42C4D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2C4DD" w:themeColor="accent4"/>
        </w:tcBorders>
      </w:tcPr>
    </w:tblStylePr>
    <w:tblStylePr w:type="lastRow">
      <w:rPr>
        <w:b/>
        <w:bCs/>
        <w:color w:val="725E54" w:themeColor="text2"/>
      </w:rPr>
      <w:tblPr/>
      <w:tcPr>
        <w:tcBorders>
          <w:top w:val="single" w:sz="8" w:space="0" w:color="42C4DD" w:themeColor="accent4"/>
          <w:bottom w:val="single" w:sz="8" w:space="0" w:color="42C4DD" w:themeColor="accent4"/>
        </w:tcBorders>
      </w:tcPr>
    </w:tblStylePr>
    <w:tblStylePr w:type="firstCol">
      <w:rPr>
        <w:b/>
        <w:bCs/>
      </w:rPr>
    </w:tblStylePr>
    <w:tblStylePr w:type="lastCol">
      <w:rPr>
        <w:b/>
        <w:bCs/>
      </w:rPr>
      <w:tblPr/>
      <w:tcPr>
        <w:tcBorders>
          <w:top w:val="single" w:sz="8" w:space="0" w:color="42C4DD" w:themeColor="accent4"/>
          <w:bottom w:val="single" w:sz="8" w:space="0" w:color="42C4DD" w:themeColor="accent4"/>
        </w:tcBorders>
      </w:tcPr>
    </w:tblStylePr>
    <w:tblStylePr w:type="band1Vert">
      <w:tblPr/>
      <w:tcPr>
        <w:shd w:val="clear" w:color="auto" w:fill="D0F0F6" w:themeFill="accent4" w:themeFillTint="3F"/>
      </w:tcPr>
    </w:tblStylePr>
    <w:tblStylePr w:type="band1Horz">
      <w:tblPr/>
      <w:tcPr>
        <w:shd w:val="clear" w:color="auto" w:fill="D0F0F6" w:themeFill="accent4" w:themeFillTint="3F"/>
      </w:tcPr>
    </w:tblStylePr>
  </w:style>
  <w:style w:type="table" w:styleId="MediumList1-Accent5">
    <w:name w:val="Medium List 1 Accent 5"/>
    <w:basedOn w:val="TableNormal"/>
    <w:uiPriority w:val="65"/>
    <w:semiHidden/>
    <w:unhideWhenUsed/>
    <w:rsid w:val="00572222"/>
    <w:pPr>
      <w:spacing w:after="0" w:line="240" w:lineRule="auto"/>
    </w:pPr>
    <w:rPr>
      <w:color w:val="000000" w:themeColor="text1"/>
    </w:rPr>
    <w:tblPr>
      <w:tblStyleRowBandSize w:val="1"/>
      <w:tblStyleColBandSize w:val="1"/>
      <w:tblInd w:w="0" w:type="dxa"/>
      <w:tblBorders>
        <w:top w:val="single" w:sz="8" w:space="0" w:color="A49B8D" w:themeColor="accent5"/>
        <w:bottom w:val="single" w:sz="8" w:space="0" w:color="A49B8D"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49B8D" w:themeColor="accent5"/>
        </w:tcBorders>
      </w:tcPr>
    </w:tblStylePr>
    <w:tblStylePr w:type="lastRow">
      <w:rPr>
        <w:b/>
        <w:bCs/>
        <w:color w:val="725E54" w:themeColor="text2"/>
      </w:rPr>
      <w:tblPr/>
      <w:tcPr>
        <w:tcBorders>
          <w:top w:val="single" w:sz="8" w:space="0" w:color="A49B8D" w:themeColor="accent5"/>
          <w:bottom w:val="single" w:sz="8" w:space="0" w:color="A49B8D" w:themeColor="accent5"/>
        </w:tcBorders>
      </w:tcPr>
    </w:tblStylePr>
    <w:tblStylePr w:type="firstCol">
      <w:rPr>
        <w:b/>
        <w:bCs/>
      </w:rPr>
    </w:tblStylePr>
    <w:tblStylePr w:type="lastCol">
      <w:rPr>
        <w:b/>
        <w:bCs/>
      </w:rPr>
      <w:tblPr/>
      <w:tcPr>
        <w:tcBorders>
          <w:top w:val="single" w:sz="8" w:space="0" w:color="A49B8D" w:themeColor="accent5"/>
          <w:bottom w:val="single" w:sz="8" w:space="0" w:color="A49B8D" w:themeColor="accent5"/>
        </w:tcBorders>
      </w:tcPr>
    </w:tblStylePr>
    <w:tblStylePr w:type="band1Vert">
      <w:tblPr/>
      <w:tcPr>
        <w:shd w:val="clear" w:color="auto" w:fill="E8E6E2" w:themeFill="accent5" w:themeFillTint="3F"/>
      </w:tcPr>
    </w:tblStylePr>
    <w:tblStylePr w:type="band1Horz">
      <w:tblPr/>
      <w:tcPr>
        <w:shd w:val="clear" w:color="auto" w:fill="E8E6E2" w:themeFill="accent5" w:themeFillTint="3F"/>
      </w:tcPr>
    </w:tblStylePr>
  </w:style>
  <w:style w:type="table" w:styleId="MediumList1-Accent6">
    <w:name w:val="Medium List 1 Accent 6"/>
    <w:basedOn w:val="TableNormal"/>
    <w:uiPriority w:val="65"/>
    <w:semiHidden/>
    <w:unhideWhenUsed/>
    <w:rsid w:val="00572222"/>
    <w:pPr>
      <w:spacing w:after="0" w:line="240" w:lineRule="auto"/>
    </w:pPr>
    <w:rPr>
      <w:color w:val="000000" w:themeColor="text1"/>
    </w:rPr>
    <w:tblPr>
      <w:tblStyleRowBandSize w:val="1"/>
      <w:tblStyleColBandSize w:val="1"/>
      <w:tblInd w:w="0" w:type="dxa"/>
      <w:tblBorders>
        <w:top w:val="single" w:sz="8" w:space="0" w:color="5C4C44" w:themeColor="accent6"/>
        <w:bottom w:val="single" w:sz="8" w:space="0" w:color="5C4C4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C4C44" w:themeColor="accent6"/>
        </w:tcBorders>
      </w:tcPr>
    </w:tblStylePr>
    <w:tblStylePr w:type="lastRow">
      <w:rPr>
        <w:b/>
        <w:bCs/>
        <w:color w:val="725E54" w:themeColor="text2"/>
      </w:rPr>
      <w:tblPr/>
      <w:tcPr>
        <w:tcBorders>
          <w:top w:val="single" w:sz="8" w:space="0" w:color="5C4C44" w:themeColor="accent6"/>
          <w:bottom w:val="single" w:sz="8" w:space="0" w:color="5C4C44" w:themeColor="accent6"/>
        </w:tcBorders>
      </w:tcPr>
    </w:tblStylePr>
    <w:tblStylePr w:type="firstCol">
      <w:rPr>
        <w:b/>
        <w:bCs/>
      </w:rPr>
    </w:tblStylePr>
    <w:tblStylePr w:type="lastCol">
      <w:rPr>
        <w:b/>
        <w:bCs/>
      </w:rPr>
      <w:tblPr/>
      <w:tcPr>
        <w:tcBorders>
          <w:top w:val="single" w:sz="8" w:space="0" w:color="5C4C44" w:themeColor="accent6"/>
          <w:bottom w:val="single" w:sz="8" w:space="0" w:color="5C4C44" w:themeColor="accent6"/>
        </w:tcBorders>
      </w:tcPr>
    </w:tblStylePr>
    <w:tblStylePr w:type="band1Vert">
      <w:tblPr/>
      <w:tcPr>
        <w:shd w:val="clear" w:color="auto" w:fill="DAD1CD" w:themeFill="accent6" w:themeFillTint="3F"/>
      </w:tcPr>
    </w:tblStylePr>
    <w:tblStylePr w:type="band1Horz">
      <w:tblPr/>
      <w:tcPr>
        <w:shd w:val="clear" w:color="auto" w:fill="DAD1CD" w:themeFill="accent6" w:themeFillTint="3F"/>
      </w:tcPr>
    </w:tblStylePr>
  </w:style>
  <w:style w:type="table" w:styleId="MediumList2">
    <w:name w:val="Medium List 2"/>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05133" w:themeColor="accent1"/>
        <w:left w:val="single" w:sz="8" w:space="0" w:color="F05133" w:themeColor="accent1"/>
        <w:bottom w:val="single" w:sz="8" w:space="0" w:color="F05133" w:themeColor="accent1"/>
        <w:right w:val="single" w:sz="8" w:space="0" w:color="F05133"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F0513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5133" w:themeColor="accent1"/>
          <w:insideH w:val="nil"/>
          <w:insideV w:val="nil"/>
        </w:tcBorders>
        <w:shd w:val="clear" w:color="auto" w:fill="FFFFFF" w:themeFill="background1"/>
      </w:tcPr>
    </w:tblStylePr>
    <w:tblStylePr w:type="lastCol">
      <w:tblPr/>
      <w:tcPr>
        <w:tcBorders>
          <w:top w:val="nil"/>
          <w:left w:val="single" w:sz="8" w:space="0" w:color="F0513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3CC" w:themeFill="accent1" w:themeFillTint="3F"/>
      </w:tcPr>
    </w:tblStylePr>
    <w:tblStylePr w:type="band1Horz">
      <w:tblPr/>
      <w:tcPr>
        <w:tcBorders>
          <w:top w:val="nil"/>
          <w:bottom w:val="nil"/>
          <w:insideH w:val="nil"/>
          <w:insideV w:val="nil"/>
        </w:tcBorders>
        <w:shd w:val="clear" w:color="auto" w:fill="FBD3C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0C5BA" w:themeColor="accent2"/>
        <w:left w:val="single" w:sz="8" w:space="0" w:color="60C5BA" w:themeColor="accent2"/>
        <w:bottom w:val="single" w:sz="8" w:space="0" w:color="60C5BA" w:themeColor="accent2"/>
        <w:right w:val="single" w:sz="8" w:space="0" w:color="60C5BA"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60C5B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C5BA" w:themeColor="accent2"/>
          <w:insideH w:val="nil"/>
          <w:insideV w:val="nil"/>
        </w:tcBorders>
        <w:shd w:val="clear" w:color="auto" w:fill="FFFFFF" w:themeFill="background1"/>
      </w:tcPr>
    </w:tblStylePr>
    <w:tblStylePr w:type="lastCol">
      <w:tblPr/>
      <w:tcPr>
        <w:tcBorders>
          <w:top w:val="nil"/>
          <w:left w:val="single" w:sz="8" w:space="0" w:color="60C5B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F0ED" w:themeFill="accent2" w:themeFillTint="3F"/>
      </w:tcPr>
    </w:tblStylePr>
    <w:tblStylePr w:type="band1Horz">
      <w:tblPr/>
      <w:tcPr>
        <w:tcBorders>
          <w:top w:val="nil"/>
          <w:bottom w:val="nil"/>
          <w:insideH w:val="nil"/>
          <w:insideV w:val="nil"/>
        </w:tcBorders>
        <w:shd w:val="clear" w:color="auto" w:fill="D7F0E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5E04E" w:themeColor="accent3"/>
        <w:left w:val="single" w:sz="8" w:space="0" w:color="D5E04E" w:themeColor="accent3"/>
        <w:bottom w:val="single" w:sz="8" w:space="0" w:color="D5E04E" w:themeColor="accent3"/>
        <w:right w:val="single" w:sz="8" w:space="0" w:color="D5E04E"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D5E04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E04E" w:themeColor="accent3"/>
          <w:insideH w:val="nil"/>
          <w:insideV w:val="nil"/>
        </w:tcBorders>
        <w:shd w:val="clear" w:color="auto" w:fill="FFFFFF" w:themeFill="background1"/>
      </w:tcPr>
    </w:tblStylePr>
    <w:tblStylePr w:type="lastCol">
      <w:tblPr/>
      <w:tcPr>
        <w:tcBorders>
          <w:top w:val="nil"/>
          <w:left w:val="single" w:sz="8" w:space="0" w:color="D5E04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D3" w:themeFill="accent3" w:themeFillTint="3F"/>
      </w:tcPr>
    </w:tblStylePr>
    <w:tblStylePr w:type="band1Horz">
      <w:tblPr/>
      <w:tcPr>
        <w:tcBorders>
          <w:top w:val="nil"/>
          <w:bottom w:val="nil"/>
          <w:insideH w:val="nil"/>
          <w:insideV w:val="nil"/>
        </w:tcBorders>
        <w:shd w:val="clear" w:color="auto" w:fill="F4F7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2C4DD" w:themeColor="accent4"/>
        <w:left w:val="single" w:sz="8" w:space="0" w:color="42C4DD" w:themeColor="accent4"/>
        <w:bottom w:val="single" w:sz="8" w:space="0" w:color="42C4DD" w:themeColor="accent4"/>
        <w:right w:val="single" w:sz="8" w:space="0" w:color="42C4D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42C4D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C4DD" w:themeColor="accent4"/>
          <w:insideH w:val="nil"/>
          <w:insideV w:val="nil"/>
        </w:tcBorders>
        <w:shd w:val="clear" w:color="auto" w:fill="FFFFFF" w:themeFill="background1"/>
      </w:tcPr>
    </w:tblStylePr>
    <w:tblStylePr w:type="lastCol">
      <w:tblPr/>
      <w:tcPr>
        <w:tcBorders>
          <w:top w:val="nil"/>
          <w:left w:val="single" w:sz="8" w:space="0" w:color="42C4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F0F6" w:themeFill="accent4" w:themeFillTint="3F"/>
      </w:tcPr>
    </w:tblStylePr>
    <w:tblStylePr w:type="band1Horz">
      <w:tblPr/>
      <w:tcPr>
        <w:tcBorders>
          <w:top w:val="nil"/>
          <w:bottom w:val="nil"/>
          <w:insideH w:val="nil"/>
          <w:insideV w:val="nil"/>
        </w:tcBorders>
        <w:shd w:val="clear" w:color="auto" w:fill="D0F0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49B8D" w:themeColor="accent5"/>
        <w:left w:val="single" w:sz="8" w:space="0" w:color="A49B8D" w:themeColor="accent5"/>
        <w:bottom w:val="single" w:sz="8" w:space="0" w:color="A49B8D" w:themeColor="accent5"/>
        <w:right w:val="single" w:sz="8" w:space="0" w:color="A49B8D"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A49B8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49B8D" w:themeColor="accent5"/>
          <w:insideH w:val="nil"/>
          <w:insideV w:val="nil"/>
        </w:tcBorders>
        <w:shd w:val="clear" w:color="auto" w:fill="FFFFFF" w:themeFill="background1"/>
      </w:tcPr>
    </w:tblStylePr>
    <w:tblStylePr w:type="lastCol">
      <w:tblPr/>
      <w:tcPr>
        <w:tcBorders>
          <w:top w:val="nil"/>
          <w:left w:val="single" w:sz="8" w:space="0" w:color="A49B8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6E2" w:themeFill="accent5" w:themeFillTint="3F"/>
      </w:tcPr>
    </w:tblStylePr>
    <w:tblStylePr w:type="band1Horz">
      <w:tblPr/>
      <w:tcPr>
        <w:tcBorders>
          <w:top w:val="nil"/>
          <w:bottom w:val="nil"/>
          <w:insideH w:val="nil"/>
          <w:insideV w:val="nil"/>
        </w:tcBorders>
        <w:shd w:val="clear" w:color="auto" w:fill="E8E6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C4C44" w:themeColor="accent6"/>
        <w:left w:val="single" w:sz="8" w:space="0" w:color="5C4C44" w:themeColor="accent6"/>
        <w:bottom w:val="single" w:sz="8" w:space="0" w:color="5C4C44" w:themeColor="accent6"/>
        <w:right w:val="single" w:sz="8" w:space="0" w:color="5C4C44"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5C4C4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C4C44" w:themeColor="accent6"/>
          <w:insideH w:val="nil"/>
          <w:insideV w:val="nil"/>
        </w:tcBorders>
        <w:shd w:val="clear" w:color="auto" w:fill="FFFFFF" w:themeFill="background1"/>
      </w:tcPr>
    </w:tblStylePr>
    <w:tblStylePr w:type="lastCol">
      <w:tblPr/>
      <w:tcPr>
        <w:tcBorders>
          <w:top w:val="nil"/>
          <w:left w:val="single" w:sz="8" w:space="0" w:color="5C4C4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CD" w:themeFill="accent6" w:themeFillTint="3F"/>
      </w:tcPr>
    </w:tblStylePr>
    <w:tblStylePr w:type="band1Horz">
      <w:tblPr/>
      <w:tcPr>
        <w:tcBorders>
          <w:top w:val="nil"/>
          <w:bottom w:val="nil"/>
          <w:insideH w:val="nil"/>
          <w:insideV w:val="nil"/>
        </w:tcBorders>
        <w:shd w:val="clear" w:color="auto" w:fill="DAD1C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72222"/>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72222"/>
    <w:pPr>
      <w:spacing w:after="0" w:line="240" w:lineRule="auto"/>
    </w:pPr>
    <w:tblPr>
      <w:tblStyleRowBandSize w:val="1"/>
      <w:tblStyleColBandSize w:val="1"/>
      <w:tblInd w:w="0" w:type="dxa"/>
      <w:tblBorders>
        <w:top w:val="single" w:sz="8" w:space="0" w:color="F37C65" w:themeColor="accent1" w:themeTint="BF"/>
        <w:left w:val="single" w:sz="8" w:space="0" w:color="F37C65" w:themeColor="accent1" w:themeTint="BF"/>
        <w:bottom w:val="single" w:sz="8" w:space="0" w:color="F37C65" w:themeColor="accent1" w:themeTint="BF"/>
        <w:right w:val="single" w:sz="8" w:space="0" w:color="F37C65" w:themeColor="accent1" w:themeTint="BF"/>
        <w:insideH w:val="single" w:sz="8" w:space="0" w:color="F37C6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37C65" w:themeColor="accent1" w:themeTint="BF"/>
          <w:left w:val="single" w:sz="8" w:space="0" w:color="F37C65" w:themeColor="accent1" w:themeTint="BF"/>
          <w:bottom w:val="single" w:sz="8" w:space="0" w:color="F37C65" w:themeColor="accent1" w:themeTint="BF"/>
          <w:right w:val="single" w:sz="8" w:space="0" w:color="F37C65" w:themeColor="accent1" w:themeTint="BF"/>
          <w:insideH w:val="nil"/>
          <w:insideV w:val="nil"/>
        </w:tcBorders>
        <w:shd w:val="clear" w:color="auto" w:fill="F05133" w:themeFill="accent1"/>
      </w:tcPr>
    </w:tblStylePr>
    <w:tblStylePr w:type="lastRow">
      <w:pPr>
        <w:spacing w:before="0" w:after="0" w:line="240" w:lineRule="auto"/>
      </w:pPr>
      <w:rPr>
        <w:b/>
        <w:bCs/>
      </w:rPr>
      <w:tblPr/>
      <w:tcPr>
        <w:tcBorders>
          <w:top w:val="double" w:sz="6" w:space="0" w:color="F37C65" w:themeColor="accent1" w:themeTint="BF"/>
          <w:left w:val="single" w:sz="8" w:space="0" w:color="F37C65" w:themeColor="accent1" w:themeTint="BF"/>
          <w:bottom w:val="single" w:sz="8" w:space="0" w:color="F37C65" w:themeColor="accent1" w:themeTint="BF"/>
          <w:right w:val="single" w:sz="8" w:space="0" w:color="F37C6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D3CC" w:themeFill="accent1" w:themeFillTint="3F"/>
      </w:tcPr>
    </w:tblStylePr>
    <w:tblStylePr w:type="band1Horz">
      <w:tblPr/>
      <w:tcPr>
        <w:tcBorders>
          <w:insideH w:val="nil"/>
          <w:insideV w:val="nil"/>
        </w:tcBorders>
        <w:shd w:val="clear" w:color="auto" w:fill="FBD3C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72222"/>
    <w:pPr>
      <w:spacing w:after="0" w:line="240" w:lineRule="auto"/>
    </w:pPr>
    <w:tblPr>
      <w:tblStyleRowBandSize w:val="1"/>
      <w:tblStyleColBandSize w:val="1"/>
      <w:tblInd w:w="0" w:type="dxa"/>
      <w:tblBorders>
        <w:top w:val="single" w:sz="8" w:space="0" w:color="87D3CB" w:themeColor="accent2" w:themeTint="BF"/>
        <w:left w:val="single" w:sz="8" w:space="0" w:color="87D3CB" w:themeColor="accent2" w:themeTint="BF"/>
        <w:bottom w:val="single" w:sz="8" w:space="0" w:color="87D3CB" w:themeColor="accent2" w:themeTint="BF"/>
        <w:right w:val="single" w:sz="8" w:space="0" w:color="87D3CB" w:themeColor="accent2" w:themeTint="BF"/>
        <w:insideH w:val="single" w:sz="8" w:space="0" w:color="87D3C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7D3CB" w:themeColor="accent2" w:themeTint="BF"/>
          <w:left w:val="single" w:sz="8" w:space="0" w:color="87D3CB" w:themeColor="accent2" w:themeTint="BF"/>
          <w:bottom w:val="single" w:sz="8" w:space="0" w:color="87D3CB" w:themeColor="accent2" w:themeTint="BF"/>
          <w:right w:val="single" w:sz="8" w:space="0" w:color="87D3CB" w:themeColor="accent2" w:themeTint="BF"/>
          <w:insideH w:val="nil"/>
          <w:insideV w:val="nil"/>
        </w:tcBorders>
        <w:shd w:val="clear" w:color="auto" w:fill="60C5BA" w:themeFill="accent2"/>
      </w:tcPr>
    </w:tblStylePr>
    <w:tblStylePr w:type="lastRow">
      <w:pPr>
        <w:spacing w:before="0" w:after="0" w:line="240" w:lineRule="auto"/>
      </w:pPr>
      <w:rPr>
        <w:b/>
        <w:bCs/>
      </w:rPr>
      <w:tblPr/>
      <w:tcPr>
        <w:tcBorders>
          <w:top w:val="double" w:sz="6" w:space="0" w:color="87D3CB" w:themeColor="accent2" w:themeTint="BF"/>
          <w:left w:val="single" w:sz="8" w:space="0" w:color="87D3CB" w:themeColor="accent2" w:themeTint="BF"/>
          <w:bottom w:val="single" w:sz="8" w:space="0" w:color="87D3CB" w:themeColor="accent2" w:themeTint="BF"/>
          <w:right w:val="single" w:sz="8" w:space="0" w:color="87D3C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F0ED" w:themeFill="accent2" w:themeFillTint="3F"/>
      </w:tcPr>
    </w:tblStylePr>
    <w:tblStylePr w:type="band1Horz">
      <w:tblPr/>
      <w:tcPr>
        <w:tcBorders>
          <w:insideH w:val="nil"/>
          <w:insideV w:val="nil"/>
        </w:tcBorders>
        <w:shd w:val="clear" w:color="auto" w:fill="D7F0E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72222"/>
    <w:pPr>
      <w:spacing w:after="0" w:line="240" w:lineRule="auto"/>
    </w:pPr>
    <w:tblPr>
      <w:tblStyleRowBandSize w:val="1"/>
      <w:tblStyleColBandSize w:val="1"/>
      <w:tblInd w:w="0" w:type="dxa"/>
      <w:tblBorders>
        <w:top w:val="single" w:sz="8" w:space="0" w:color="DFE77A" w:themeColor="accent3" w:themeTint="BF"/>
        <w:left w:val="single" w:sz="8" w:space="0" w:color="DFE77A" w:themeColor="accent3" w:themeTint="BF"/>
        <w:bottom w:val="single" w:sz="8" w:space="0" w:color="DFE77A" w:themeColor="accent3" w:themeTint="BF"/>
        <w:right w:val="single" w:sz="8" w:space="0" w:color="DFE77A" w:themeColor="accent3" w:themeTint="BF"/>
        <w:insideH w:val="single" w:sz="8" w:space="0" w:color="DFE77A"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FE77A" w:themeColor="accent3" w:themeTint="BF"/>
          <w:left w:val="single" w:sz="8" w:space="0" w:color="DFE77A" w:themeColor="accent3" w:themeTint="BF"/>
          <w:bottom w:val="single" w:sz="8" w:space="0" w:color="DFE77A" w:themeColor="accent3" w:themeTint="BF"/>
          <w:right w:val="single" w:sz="8" w:space="0" w:color="DFE77A" w:themeColor="accent3" w:themeTint="BF"/>
          <w:insideH w:val="nil"/>
          <w:insideV w:val="nil"/>
        </w:tcBorders>
        <w:shd w:val="clear" w:color="auto" w:fill="D5E04E" w:themeFill="accent3"/>
      </w:tcPr>
    </w:tblStylePr>
    <w:tblStylePr w:type="lastRow">
      <w:pPr>
        <w:spacing w:before="0" w:after="0" w:line="240" w:lineRule="auto"/>
      </w:pPr>
      <w:rPr>
        <w:b/>
        <w:bCs/>
      </w:rPr>
      <w:tblPr/>
      <w:tcPr>
        <w:tcBorders>
          <w:top w:val="double" w:sz="6" w:space="0" w:color="DFE77A" w:themeColor="accent3" w:themeTint="BF"/>
          <w:left w:val="single" w:sz="8" w:space="0" w:color="DFE77A" w:themeColor="accent3" w:themeTint="BF"/>
          <w:bottom w:val="single" w:sz="8" w:space="0" w:color="DFE77A" w:themeColor="accent3" w:themeTint="BF"/>
          <w:right w:val="single" w:sz="8" w:space="0" w:color="DFE77A"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7D3" w:themeFill="accent3" w:themeFillTint="3F"/>
      </w:tcPr>
    </w:tblStylePr>
    <w:tblStylePr w:type="band1Horz">
      <w:tblPr/>
      <w:tcPr>
        <w:tcBorders>
          <w:insideH w:val="nil"/>
          <w:insideV w:val="nil"/>
        </w:tcBorders>
        <w:shd w:val="clear" w:color="auto" w:fill="F4F7D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72222"/>
    <w:pPr>
      <w:spacing w:after="0" w:line="240" w:lineRule="auto"/>
    </w:pPr>
    <w:tblPr>
      <w:tblStyleRowBandSize w:val="1"/>
      <w:tblStyleColBandSize w:val="1"/>
      <w:tblInd w:w="0" w:type="dxa"/>
      <w:tblBorders>
        <w:top w:val="single" w:sz="8" w:space="0" w:color="71D2E5" w:themeColor="accent4" w:themeTint="BF"/>
        <w:left w:val="single" w:sz="8" w:space="0" w:color="71D2E5" w:themeColor="accent4" w:themeTint="BF"/>
        <w:bottom w:val="single" w:sz="8" w:space="0" w:color="71D2E5" w:themeColor="accent4" w:themeTint="BF"/>
        <w:right w:val="single" w:sz="8" w:space="0" w:color="71D2E5" w:themeColor="accent4" w:themeTint="BF"/>
        <w:insideH w:val="single" w:sz="8" w:space="0" w:color="71D2E5"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1D2E5" w:themeColor="accent4" w:themeTint="BF"/>
          <w:left w:val="single" w:sz="8" w:space="0" w:color="71D2E5" w:themeColor="accent4" w:themeTint="BF"/>
          <w:bottom w:val="single" w:sz="8" w:space="0" w:color="71D2E5" w:themeColor="accent4" w:themeTint="BF"/>
          <w:right w:val="single" w:sz="8" w:space="0" w:color="71D2E5" w:themeColor="accent4" w:themeTint="BF"/>
          <w:insideH w:val="nil"/>
          <w:insideV w:val="nil"/>
        </w:tcBorders>
        <w:shd w:val="clear" w:color="auto" w:fill="42C4DD" w:themeFill="accent4"/>
      </w:tcPr>
    </w:tblStylePr>
    <w:tblStylePr w:type="lastRow">
      <w:pPr>
        <w:spacing w:before="0" w:after="0" w:line="240" w:lineRule="auto"/>
      </w:pPr>
      <w:rPr>
        <w:b/>
        <w:bCs/>
      </w:rPr>
      <w:tblPr/>
      <w:tcPr>
        <w:tcBorders>
          <w:top w:val="double" w:sz="6" w:space="0" w:color="71D2E5" w:themeColor="accent4" w:themeTint="BF"/>
          <w:left w:val="single" w:sz="8" w:space="0" w:color="71D2E5" w:themeColor="accent4" w:themeTint="BF"/>
          <w:bottom w:val="single" w:sz="8" w:space="0" w:color="71D2E5" w:themeColor="accent4" w:themeTint="BF"/>
          <w:right w:val="single" w:sz="8" w:space="0" w:color="71D2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F0F6" w:themeFill="accent4" w:themeFillTint="3F"/>
      </w:tcPr>
    </w:tblStylePr>
    <w:tblStylePr w:type="band1Horz">
      <w:tblPr/>
      <w:tcPr>
        <w:tcBorders>
          <w:insideH w:val="nil"/>
          <w:insideV w:val="nil"/>
        </w:tcBorders>
        <w:shd w:val="clear" w:color="auto" w:fill="D0F0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72222"/>
    <w:pPr>
      <w:spacing w:after="0" w:line="240" w:lineRule="auto"/>
    </w:pPr>
    <w:tblPr>
      <w:tblStyleRowBandSize w:val="1"/>
      <w:tblStyleColBandSize w:val="1"/>
      <w:tblInd w:w="0" w:type="dxa"/>
      <w:tblBorders>
        <w:top w:val="single" w:sz="8" w:space="0" w:color="BAB4A9" w:themeColor="accent5" w:themeTint="BF"/>
        <w:left w:val="single" w:sz="8" w:space="0" w:color="BAB4A9" w:themeColor="accent5" w:themeTint="BF"/>
        <w:bottom w:val="single" w:sz="8" w:space="0" w:color="BAB4A9" w:themeColor="accent5" w:themeTint="BF"/>
        <w:right w:val="single" w:sz="8" w:space="0" w:color="BAB4A9" w:themeColor="accent5" w:themeTint="BF"/>
        <w:insideH w:val="single" w:sz="8" w:space="0" w:color="BAB4A9"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AB4A9" w:themeColor="accent5" w:themeTint="BF"/>
          <w:left w:val="single" w:sz="8" w:space="0" w:color="BAB4A9" w:themeColor="accent5" w:themeTint="BF"/>
          <w:bottom w:val="single" w:sz="8" w:space="0" w:color="BAB4A9" w:themeColor="accent5" w:themeTint="BF"/>
          <w:right w:val="single" w:sz="8" w:space="0" w:color="BAB4A9" w:themeColor="accent5" w:themeTint="BF"/>
          <w:insideH w:val="nil"/>
          <w:insideV w:val="nil"/>
        </w:tcBorders>
        <w:shd w:val="clear" w:color="auto" w:fill="A49B8D" w:themeFill="accent5"/>
      </w:tcPr>
    </w:tblStylePr>
    <w:tblStylePr w:type="lastRow">
      <w:pPr>
        <w:spacing w:before="0" w:after="0" w:line="240" w:lineRule="auto"/>
      </w:pPr>
      <w:rPr>
        <w:b/>
        <w:bCs/>
      </w:rPr>
      <w:tblPr/>
      <w:tcPr>
        <w:tcBorders>
          <w:top w:val="double" w:sz="6" w:space="0" w:color="BAB4A9" w:themeColor="accent5" w:themeTint="BF"/>
          <w:left w:val="single" w:sz="8" w:space="0" w:color="BAB4A9" w:themeColor="accent5" w:themeTint="BF"/>
          <w:bottom w:val="single" w:sz="8" w:space="0" w:color="BAB4A9" w:themeColor="accent5" w:themeTint="BF"/>
          <w:right w:val="single" w:sz="8" w:space="0" w:color="BAB4A9" w:themeColor="accent5" w:themeTint="BF"/>
          <w:insideH w:val="nil"/>
          <w:insideV w:val="nil"/>
        </w:tcBorders>
      </w:tcPr>
    </w:tblStylePr>
    <w:tblStylePr w:type="firstCol">
      <w:rPr>
        <w:b/>
        <w:bCs/>
      </w:rPr>
    </w:tblStylePr>
    <w:tblStylePr w:type="lastCol">
      <w:rPr>
        <w:b/>
        <w:bCs/>
      </w:rPr>
    </w:tblStylePr>
    <w:tblStylePr w:type="band1Vert">
      <w:tblPr/>
      <w:tcPr>
        <w:shd w:val="clear" w:color="auto" w:fill="E8E6E2" w:themeFill="accent5" w:themeFillTint="3F"/>
      </w:tcPr>
    </w:tblStylePr>
    <w:tblStylePr w:type="band1Horz">
      <w:tblPr/>
      <w:tcPr>
        <w:tcBorders>
          <w:insideH w:val="nil"/>
          <w:insideV w:val="nil"/>
        </w:tcBorders>
        <w:shd w:val="clear" w:color="auto" w:fill="E8E6E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72222"/>
    <w:pPr>
      <w:spacing w:after="0" w:line="240" w:lineRule="auto"/>
    </w:pPr>
    <w:tblPr>
      <w:tblStyleRowBandSize w:val="1"/>
      <w:tblStyleColBandSize w:val="1"/>
      <w:tblInd w:w="0" w:type="dxa"/>
      <w:tblBorders>
        <w:top w:val="single" w:sz="8" w:space="0" w:color="8E7569" w:themeColor="accent6" w:themeTint="BF"/>
        <w:left w:val="single" w:sz="8" w:space="0" w:color="8E7569" w:themeColor="accent6" w:themeTint="BF"/>
        <w:bottom w:val="single" w:sz="8" w:space="0" w:color="8E7569" w:themeColor="accent6" w:themeTint="BF"/>
        <w:right w:val="single" w:sz="8" w:space="0" w:color="8E7569" w:themeColor="accent6" w:themeTint="BF"/>
        <w:insideH w:val="single" w:sz="8" w:space="0" w:color="8E7569"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E7569" w:themeColor="accent6" w:themeTint="BF"/>
          <w:left w:val="single" w:sz="8" w:space="0" w:color="8E7569" w:themeColor="accent6" w:themeTint="BF"/>
          <w:bottom w:val="single" w:sz="8" w:space="0" w:color="8E7569" w:themeColor="accent6" w:themeTint="BF"/>
          <w:right w:val="single" w:sz="8" w:space="0" w:color="8E7569" w:themeColor="accent6" w:themeTint="BF"/>
          <w:insideH w:val="nil"/>
          <w:insideV w:val="nil"/>
        </w:tcBorders>
        <w:shd w:val="clear" w:color="auto" w:fill="5C4C44" w:themeFill="accent6"/>
      </w:tcPr>
    </w:tblStylePr>
    <w:tblStylePr w:type="lastRow">
      <w:pPr>
        <w:spacing w:before="0" w:after="0" w:line="240" w:lineRule="auto"/>
      </w:pPr>
      <w:rPr>
        <w:b/>
        <w:bCs/>
      </w:rPr>
      <w:tblPr/>
      <w:tcPr>
        <w:tcBorders>
          <w:top w:val="double" w:sz="6" w:space="0" w:color="8E7569" w:themeColor="accent6" w:themeTint="BF"/>
          <w:left w:val="single" w:sz="8" w:space="0" w:color="8E7569" w:themeColor="accent6" w:themeTint="BF"/>
          <w:bottom w:val="single" w:sz="8" w:space="0" w:color="8E7569" w:themeColor="accent6" w:themeTint="BF"/>
          <w:right w:val="single" w:sz="8" w:space="0" w:color="8E756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CD" w:themeFill="accent6" w:themeFillTint="3F"/>
      </w:tcPr>
    </w:tblStylePr>
    <w:tblStylePr w:type="band1Horz">
      <w:tblPr/>
      <w:tcPr>
        <w:tcBorders>
          <w:insideH w:val="nil"/>
          <w:insideV w:val="nil"/>
        </w:tcBorders>
        <w:shd w:val="clear" w:color="auto" w:fill="DAD1C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722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722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513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5133" w:themeFill="accent1"/>
      </w:tcPr>
    </w:tblStylePr>
    <w:tblStylePr w:type="lastCol">
      <w:rPr>
        <w:b/>
        <w:bCs/>
        <w:color w:val="FFFFFF" w:themeColor="background1"/>
      </w:rPr>
      <w:tblPr/>
      <w:tcPr>
        <w:tcBorders>
          <w:left w:val="nil"/>
          <w:right w:val="nil"/>
          <w:insideH w:val="nil"/>
          <w:insideV w:val="nil"/>
        </w:tcBorders>
        <w:shd w:val="clear" w:color="auto" w:fill="F0513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722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C5B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C5BA" w:themeFill="accent2"/>
      </w:tcPr>
    </w:tblStylePr>
    <w:tblStylePr w:type="lastCol">
      <w:rPr>
        <w:b/>
        <w:bCs/>
        <w:color w:val="FFFFFF" w:themeColor="background1"/>
      </w:rPr>
      <w:tblPr/>
      <w:tcPr>
        <w:tcBorders>
          <w:left w:val="nil"/>
          <w:right w:val="nil"/>
          <w:insideH w:val="nil"/>
          <w:insideV w:val="nil"/>
        </w:tcBorders>
        <w:shd w:val="clear" w:color="auto" w:fill="60C5B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722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5E04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5E04E" w:themeFill="accent3"/>
      </w:tcPr>
    </w:tblStylePr>
    <w:tblStylePr w:type="lastCol">
      <w:rPr>
        <w:b/>
        <w:bCs/>
        <w:color w:val="FFFFFF" w:themeColor="background1"/>
      </w:rPr>
      <w:tblPr/>
      <w:tcPr>
        <w:tcBorders>
          <w:left w:val="nil"/>
          <w:right w:val="nil"/>
          <w:insideH w:val="nil"/>
          <w:insideV w:val="nil"/>
        </w:tcBorders>
        <w:shd w:val="clear" w:color="auto" w:fill="D5E04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722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C4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2C4DD" w:themeFill="accent4"/>
      </w:tcPr>
    </w:tblStylePr>
    <w:tblStylePr w:type="lastCol">
      <w:rPr>
        <w:b/>
        <w:bCs/>
        <w:color w:val="FFFFFF" w:themeColor="background1"/>
      </w:rPr>
      <w:tblPr/>
      <w:tcPr>
        <w:tcBorders>
          <w:left w:val="nil"/>
          <w:right w:val="nil"/>
          <w:insideH w:val="nil"/>
          <w:insideV w:val="nil"/>
        </w:tcBorders>
        <w:shd w:val="clear" w:color="auto" w:fill="42C4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722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49B8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49B8D" w:themeFill="accent5"/>
      </w:tcPr>
    </w:tblStylePr>
    <w:tblStylePr w:type="lastCol">
      <w:rPr>
        <w:b/>
        <w:bCs/>
        <w:color w:val="FFFFFF" w:themeColor="background1"/>
      </w:rPr>
      <w:tblPr/>
      <w:tcPr>
        <w:tcBorders>
          <w:left w:val="nil"/>
          <w:right w:val="nil"/>
          <w:insideH w:val="nil"/>
          <w:insideV w:val="nil"/>
        </w:tcBorders>
        <w:shd w:val="clear" w:color="auto" w:fill="A49B8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722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C4C4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C4C44" w:themeFill="accent6"/>
      </w:tcPr>
    </w:tblStylePr>
    <w:tblStylePr w:type="lastCol">
      <w:rPr>
        <w:b/>
        <w:bCs/>
        <w:color w:val="FFFFFF" w:themeColor="background1"/>
      </w:rPr>
      <w:tblPr/>
      <w:tcPr>
        <w:tcBorders>
          <w:left w:val="nil"/>
          <w:right w:val="nil"/>
          <w:insideH w:val="nil"/>
          <w:insideV w:val="nil"/>
        </w:tcBorders>
        <w:shd w:val="clear" w:color="auto" w:fill="5C4C4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7222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72222"/>
    <w:rPr>
      <w:rFonts w:asciiTheme="majorHAnsi" w:eastAsiaTheme="majorEastAsia" w:hAnsiTheme="majorHAnsi" w:cstheme="majorBidi"/>
      <w:kern w:val="16"/>
      <w:sz w:val="24"/>
      <w:szCs w:val="24"/>
      <w:shd w:val="pct20" w:color="auto" w:fill="auto"/>
      <w14:ligatures w14:val="standardContextual"/>
      <w14:numForm w14:val="oldStyle"/>
      <w14:numSpacing w14:val="proportional"/>
      <w14:cntxtAlts/>
    </w:rPr>
  </w:style>
  <w:style w:type="paragraph" w:styleId="NoSpacing">
    <w:name w:val="No Spacing"/>
    <w:uiPriority w:val="1"/>
    <w:semiHidden/>
    <w:unhideWhenUsed/>
    <w:qFormat/>
    <w:rsid w:val="00572222"/>
    <w:pPr>
      <w:spacing w:after="0" w:line="240" w:lineRule="auto"/>
    </w:pPr>
    <w:rPr>
      <w:kern w:val="16"/>
      <w14:ligatures w14:val="standardContextual"/>
      <w14:numForm w14:val="oldStyle"/>
      <w14:numSpacing w14:val="proportional"/>
      <w14:cntxtAlts/>
    </w:rPr>
  </w:style>
  <w:style w:type="paragraph" w:styleId="NormalWeb">
    <w:name w:val="Normal (Web)"/>
    <w:basedOn w:val="Normal"/>
    <w:uiPriority w:val="99"/>
    <w:semiHidden/>
    <w:unhideWhenUsed/>
    <w:rsid w:val="00572222"/>
    <w:rPr>
      <w:rFonts w:ascii="Times New Roman" w:hAnsi="Times New Roman" w:cs="Times New Roman"/>
      <w:sz w:val="24"/>
      <w:szCs w:val="24"/>
    </w:rPr>
  </w:style>
  <w:style w:type="paragraph" w:styleId="NormalIndent">
    <w:name w:val="Normal Indent"/>
    <w:basedOn w:val="Normal"/>
    <w:uiPriority w:val="99"/>
    <w:semiHidden/>
    <w:unhideWhenUsed/>
    <w:rsid w:val="00572222"/>
    <w:pPr>
      <w:ind w:left="720"/>
    </w:pPr>
  </w:style>
  <w:style w:type="paragraph" w:styleId="NoteHeading">
    <w:name w:val="Note Heading"/>
    <w:basedOn w:val="Normal"/>
    <w:next w:val="Normal"/>
    <w:link w:val="NoteHeadingChar"/>
    <w:uiPriority w:val="99"/>
    <w:semiHidden/>
    <w:unhideWhenUsed/>
    <w:rsid w:val="00572222"/>
    <w:pPr>
      <w:spacing w:after="0" w:line="240" w:lineRule="auto"/>
    </w:pPr>
  </w:style>
  <w:style w:type="character" w:customStyle="1" w:styleId="NoteHeadingChar">
    <w:name w:val="Note Heading Char"/>
    <w:basedOn w:val="DefaultParagraphFont"/>
    <w:link w:val="NoteHeading"/>
    <w:uiPriority w:val="99"/>
    <w:semiHidden/>
    <w:rsid w:val="00572222"/>
    <w:rPr>
      <w:kern w:val="16"/>
      <w:sz w:val="22"/>
      <w14:ligatures w14:val="standardContextual"/>
      <w14:numForm w14:val="oldStyle"/>
      <w14:numSpacing w14:val="proportional"/>
      <w14:cntxtAlts/>
    </w:rPr>
  </w:style>
  <w:style w:type="character" w:styleId="PageNumber">
    <w:name w:val="page number"/>
    <w:basedOn w:val="DefaultParagraphFont"/>
    <w:uiPriority w:val="99"/>
    <w:semiHidden/>
    <w:unhideWhenUsed/>
    <w:rsid w:val="00572222"/>
    <w:rPr>
      <w:sz w:val="22"/>
    </w:rPr>
  </w:style>
  <w:style w:type="table" w:customStyle="1" w:styleId="PlainTable1">
    <w:name w:val="Plain Table 1"/>
    <w:basedOn w:val="TableNormal"/>
    <w:uiPriority w:val="40"/>
    <w:rsid w:val="0057222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1"/>
    <w:rsid w:val="0057222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2"/>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3"/>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4"/>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7222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72222"/>
    <w:rPr>
      <w:rFonts w:ascii="Consolas" w:hAnsi="Consolas"/>
      <w:kern w:val="16"/>
      <w:sz w:val="22"/>
      <w:szCs w:val="21"/>
      <w14:ligatures w14:val="standardContextual"/>
      <w14:numForm w14:val="oldStyle"/>
      <w14:numSpacing w14:val="proportional"/>
      <w14:cntxtAlts/>
    </w:rPr>
  </w:style>
  <w:style w:type="paragraph" w:styleId="Quote">
    <w:name w:val="Quote"/>
    <w:basedOn w:val="Normal"/>
    <w:next w:val="Normal"/>
    <w:link w:val="QuoteChar"/>
    <w:uiPriority w:val="29"/>
    <w:semiHidden/>
    <w:qFormat/>
    <w:rsid w:val="0057222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72222"/>
    <w:rPr>
      <w:i/>
      <w:iCs/>
      <w:color w:val="404040" w:themeColor="text1" w:themeTint="BF"/>
      <w:kern w:val="16"/>
      <w:sz w:val="22"/>
      <w14:ligatures w14:val="standardContextual"/>
      <w14:numForm w14:val="oldStyle"/>
      <w14:numSpacing w14:val="proportional"/>
      <w14:cntxtAlts/>
    </w:rPr>
  </w:style>
  <w:style w:type="paragraph" w:styleId="Salutation">
    <w:name w:val="Salutation"/>
    <w:basedOn w:val="Normal"/>
    <w:next w:val="Normal"/>
    <w:link w:val="SalutationChar"/>
    <w:uiPriority w:val="5"/>
    <w:qFormat/>
    <w:rsid w:val="00572222"/>
  </w:style>
  <w:style w:type="character" w:customStyle="1" w:styleId="SalutationChar">
    <w:name w:val="Salutation Char"/>
    <w:basedOn w:val="DefaultParagraphFont"/>
    <w:link w:val="Salutation"/>
    <w:uiPriority w:val="5"/>
    <w:rsid w:val="00752FC4"/>
  </w:style>
  <w:style w:type="paragraph" w:styleId="Signature">
    <w:name w:val="Signature"/>
    <w:basedOn w:val="Normal"/>
    <w:next w:val="Normal"/>
    <w:link w:val="SignatureChar"/>
    <w:uiPriority w:val="7"/>
    <w:qFormat/>
    <w:rsid w:val="008D0AA7"/>
  </w:style>
  <w:style w:type="character" w:customStyle="1" w:styleId="SignatureChar">
    <w:name w:val="Signature Char"/>
    <w:basedOn w:val="DefaultParagraphFont"/>
    <w:link w:val="Signature"/>
    <w:uiPriority w:val="7"/>
    <w:rsid w:val="008D0AA7"/>
  </w:style>
  <w:style w:type="character" w:styleId="Strong">
    <w:name w:val="Strong"/>
    <w:basedOn w:val="DefaultParagraphFont"/>
    <w:uiPriority w:val="19"/>
    <w:semiHidden/>
    <w:qFormat/>
    <w:rsid w:val="00572222"/>
    <w:rPr>
      <w:b/>
      <w:bCs/>
      <w:sz w:val="22"/>
    </w:rPr>
  </w:style>
  <w:style w:type="paragraph" w:styleId="Subtitle">
    <w:name w:val="Subtitle"/>
    <w:basedOn w:val="Normal"/>
    <w:next w:val="Normal"/>
    <w:link w:val="SubtitleChar"/>
    <w:uiPriority w:val="11"/>
    <w:semiHidden/>
    <w:unhideWhenUsed/>
    <w:qFormat/>
    <w:rsid w:val="0057222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572222"/>
    <w:rPr>
      <w:rFonts w:eastAsiaTheme="minorEastAsia"/>
      <w:color w:val="5A5A5A" w:themeColor="text1" w:themeTint="A5"/>
      <w:spacing w:val="15"/>
      <w:kern w:val="16"/>
      <w:sz w:val="22"/>
      <w:szCs w:val="22"/>
      <w14:ligatures w14:val="standardContextual"/>
      <w14:numForm w14:val="oldStyle"/>
      <w14:numSpacing w14:val="proportional"/>
      <w14:cntxtAlts/>
    </w:rPr>
  </w:style>
  <w:style w:type="character" w:styleId="SubtleEmphasis">
    <w:name w:val="Subtle Emphasis"/>
    <w:basedOn w:val="DefaultParagraphFont"/>
    <w:uiPriority w:val="19"/>
    <w:semiHidden/>
    <w:qFormat/>
    <w:rsid w:val="00572222"/>
    <w:rPr>
      <w:i/>
      <w:iCs/>
      <w:color w:val="404040" w:themeColor="text1" w:themeTint="BF"/>
      <w:sz w:val="22"/>
    </w:rPr>
  </w:style>
  <w:style w:type="character" w:styleId="SubtleReference">
    <w:name w:val="Subtle Reference"/>
    <w:basedOn w:val="DefaultParagraphFont"/>
    <w:uiPriority w:val="31"/>
    <w:semiHidden/>
    <w:qFormat/>
    <w:rsid w:val="00572222"/>
    <w:rPr>
      <w:smallCaps/>
      <w:color w:val="5A5A5A" w:themeColor="text1" w:themeTint="A5"/>
      <w:sz w:val="22"/>
    </w:rPr>
  </w:style>
  <w:style w:type="table" w:styleId="Table3Deffects1">
    <w:name w:val="Table 3D effects 1"/>
    <w:basedOn w:val="TableNormal"/>
    <w:uiPriority w:val="99"/>
    <w:semiHidden/>
    <w:unhideWhenUsed/>
    <w:rsid w:val="00572222"/>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72222"/>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72222"/>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72222"/>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72222"/>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72222"/>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72222"/>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72222"/>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72222"/>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72222"/>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72222"/>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72222"/>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72222"/>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72222"/>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72222"/>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72222"/>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72222"/>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72222"/>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72222"/>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72222"/>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72222"/>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72222"/>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72222"/>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72222"/>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72222"/>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Normal"/>
    <w:uiPriority w:val="45"/>
    <w:rsid w:val="0057222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List1">
    <w:name w:val="Table List 1"/>
    <w:basedOn w:val="TableNormal"/>
    <w:uiPriority w:val="99"/>
    <w:semiHidden/>
    <w:unhideWhenUsed/>
    <w:rsid w:val="00572222"/>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72222"/>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72222"/>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72222"/>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72222"/>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72222"/>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72222"/>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72222"/>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72222"/>
    <w:pPr>
      <w:spacing w:after="0"/>
      <w:ind w:left="220" w:hanging="220"/>
    </w:pPr>
  </w:style>
  <w:style w:type="paragraph" w:styleId="TableofFigures">
    <w:name w:val="table of figures"/>
    <w:basedOn w:val="Normal"/>
    <w:next w:val="Normal"/>
    <w:uiPriority w:val="99"/>
    <w:semiHidden/>
    <w:unhideWhenUsed/>
    <w:rsid w:val="00572222"/>
    <w:pPr>
      <w:spacing w:after="0"/>
    </w:pPr>
  </w:style>
  <w:style w:type="table" w:styleId="TableProfessional">
    <w:name w:val="Table Professional"/>
    <w:basedOn w:val="TableNormal"/>
    <w:uiPriority w:val="99"/>
    <w:semiHidden/>
    <w:unhideWhenUsed/>
    <w:rsid w:val="00572222"/>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72222"/>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72222"/>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72222"/>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72222"/>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72222"/>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722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572222"/>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72222"/>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72222"/>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572222"/>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572222"/>
    <w:rPr>
      <w:rFonts w:asciiTheme="majorHAnsi" w:eastAsiaTheme="majorEastAsia" w:hAnsiTheme="majorHAnsi" w:cstheme="majorBidi"/>
      <w:color w:val="auto"/>
      <w:spacing w:val="-10"/>
      <w:kern w:val="28"/>
      <w:sz w:val="56"/>
      <w:szCs w:val="56"/>
      <w14:ligatures w14:val="standardContextual"/>
      <w14:numForm w14:val="oldStyle"/>
      <w14:numSpacing w14:val="proportional"/>
      <w14:cntxtAlts/>
    </w:rPr>
  </w:style>
  <w:style w:type="paragraph" w:styleId="TOAHeading">
    <w:name w:val="toa heading"/>
    <w:basedOn w:val="Normal"/>
    <w:next w:val="Normal"/>
    <w:uiPriority w:val="99"/>
    <w:semiHidden/>
    <w:unhideWhenUsed/>
    <w:rsid w:val="0057222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72222"/>
    <w:pPr>
      <w:spacing w:after="100"/>
    </w:pPr>
  </w:style>
  <w:style w:type="paragraph" w:styleId="TOC2">
    <w:name w:val="toc 2"/>
    <w:basedOn w:val="Normal"/>
    <w:next w:val="Normal"/>
    <w:autoRedefine/>
    <w:uiPriority w:val="39"/>
    <w:semiHidden/>
    <w:unhideWhenUsed/>
    <w:rsid w:val="00572222"/>
    <w:pPr>
      <w:spacing w:after="100"/>
      <w:ind w:left="220"/>
    </w:pPr>
  </w:style>
  <w:style w:type="paragraph" w:styleId="TOC3">
    <w:name w:val="toc 3"/>
    <w:basedOn w:val="Normal"/>
    <w:next w:val="Normal"/>
    <w:autoRedefine/>
    <w:uiPriority w:val="39"/>
    <w:semiHidden/>
    <w:unhideWhenUsed/>
    <w:rsid w:val="00572222"/>
    <w:pPr>
      <w:spacing w:after="100"/>
      <w:ind w:left="440"/>
    </w:pPr>
  </w:style>
  <w:style w:type="paragraph" w:styleId="TOC4">
    <w:name w:val="toc 4"/>
    <w:basedOn w:val="Normal"/>
    <w:next w:val="Normal"/>
    <w:autoRedefine/>
    <w:uiPriority w:val="39"/>
    <w:semiHidden/>
    <w:unhideWhenUsed/>
    <w:rsid w:val="00572222"/>
    <w:pPr>
      <w:spacing w:after="100"/>
      <w:ind w:left="660"/>
    </w:pPr>
  </w:style>
  <w:style w:type="paragraph" w:styleId="TOC5">
    <w:name w:val="toc 5"/>
    <w:basedOn w:val="Normal"/>
    <w:next w:val="Normal"/>
    <w:autoRedefine/>
    <w:uiPriority w:val="39"/>
    <w:semiHidden/>
    <w:unhideWhenUsed/>
    <w:rsid w:val="00572222"/>
    <w:pPr>
      <w:spacing w:after="100"/>
      <w:ind w:left="880"/>
    </w:pPr>
  </w:style>
  <w:style w:type="paragraph" w:styleId="TOC6">
    <w:name w:val="toc 6"/>
    <w:basedOn w:val="Normal"/>
    <w:next w:val="Normal"/>
    <w:autoRedefine/>
    <w:uiPriority w:val="39"/>
    <w:semiHidden/>
    <w:unhideWhenUsed/>
    <w:rsid w:val="00572222"/>
    <w:pPr>
      <w:spacing w:after="100"/>
      <w:ind w:left="1100"/>
    </w:pPr>
  </w:style>
  <w:style w:type="paragraph" w:styleId="TOC7">
    <w:name w:val="toc 7"/>
    <w:basedOn w:val="Normal"/>
    <w:next w:val="Normal"/>
    <w:autoRedefine/>
    <w:uiPriority w:val="39"/>
    <w:semiHidden/>
    <w:unhideWhenUsed/>
    <w:rsid w:val="00572222"/>
    <w:pPr>
      <w:spacing w:after="100"/>
      <w:ind w:left="1320"/>
    </w:pPr>
  </w:style>
  <w:style w:type="paragraph" w:styleId="TOC8">
    <w:name w:val="toc 8"/>
    <w:basedOn w:val="Normal"/>
    <w:next w:val="Normal"/>
    <w:autoRedefine/>
    <w:uiPriority w:val="39"/>
    <w:semiHidden/>
    <w:unhideWhenUsed/>
    <w:rsid w:val="00572222"/>
    <w:pPr>
      <w:spacing w:after="100"/>
      <w:ind w:left="1540"/>
    </w:pPr>
  </w:style>
  <w:style w:type="paragraph" w:styleId="TOC9">
    <w:name w:val="toc 9"/>
    <w:basedOn w:val="Normal"/>
    <w:next w:val="Normal"/>
    <w:autoRedefine/>
    <w:uiPriority w:val="39"/>
    <w:semiHidden/>
    <w:unhideWhenUsed/>
    <w:rsid w:val="00572222"/>
    <w:pPr>
      <w:spacing w:after="100"/>
      <w:ind w:left="1760"/>
    </w:pPr>
  </w:style>
  <w:style w:type="paragraph" w:styleId="TOCHeading">
    <w:name w:val="TOC Heading"/>
    <w:basedOn w:val="Heading1"/>
    <w:next w:val="Normal"/>
    <w:uiPriority w:val="39"/>
    <w:semiHidden/>
    <w:unhideWhenUsed/>
    <w:qFormat/>
    <w:rsid w:val="00572222"/>
    <w:pPr>
      <w:spacing w:before="240"/>
      <w:outlineLvl w:val="9"/>
    </w:pPr>
    <w:rPr>
      <w:b w:val="0"/>
      <w:bCs w:val="0"/>
      <w:color w:val="CA2C0F" w:themeColor="accent1" w:themeShade="BF"/>
      <w:sz w:val="32"/>
      <w:szCs w:val="32"/>
    </w:rPr>
  </w:style>
  <w:style w:type="paragraph" w:customStyle="1" w:styleId="Graphic">
    <w:name w:val="Graphic"/>
    <w:basedOn w:val="Normal"/>
    <w:next w:val="ContactInfo"/>
    <w:uiPriority w:val="2"/>
    <w:qFormat/>
    <w:rsid w:val="00752FC4"/>
    <w:pPr>
      <w:spacing w:after="320"/>
      <w:ind w:right="144"/>
      <w:jc w:val="right"/>
    </w:pPr>
  </w:style>
  <w:style w:type="paragraph" w:customStyle="1" w:styleId="Footer-Continuation">
    <w:name w:val="Footer - Continuation"/>
    <w:basedOn w:val="Normal"/>
    <w:uiPriority w:val="99"/>
    <w:rsid w:val="00BC0F0A"/>
    <w:pPr>
      <w:spacing w:after="120" w:line="240" w:lineRule="auto"/>
      <w:ind w:right="-720"/>
      <w:contextualSpacing/>
      <w:jc w:val="right"/>
    </w:pPr>
    <w:rPr>
      <w:rFonts w:asciiTheme="majorHAnsi" w:hAnsiTheme="majorHAnsi"/>
      <w:color w:val="276B64" w:themeColor="accent2"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image" Target="media/image1.jpeg"/><Relationship Id="rId13" Type="http://schemas.openxmlformats.org/officeDocument/2006/relationships/hyperlink" Target="https://med.stanford.edu/letter/friendsandfamily.html" TargetMode="External"/><Relationship Id="rId14" Type="http://schemas.openxmlformats.org/officeDocument/2006/relationships/image" Target="media/image2.gif"/><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glossaryDocument" Target="glossary/document.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9BC0A6CE3598D4DA8FDC28B2BA3DAC2"/>
        <w:category>
          <w:name w:val="General"/>
          <w:gallery w:val="placeholder"/>
        </w:category>
        <w:types>
          <w:type w:val="bbPlcHdr"/>
        </w:types>
        <w:behaviors>
          <w:behavior w:val="content"/>
        </w:behaviors>
        <w:guid w:val="{CB0923BE-8C5E-BD4E-B6A8-34D4E86C63A5}"/>
      </w:docPartPr>
      <w:docPartBody>
        <w:p w:rsidR="004E715C" w:rsidRDefault="004E715C">
          <w:pPr>
            <w:pStyle w:val="69BC0A6CE3598D4DA8FDC28B2BA3DAC2"/>
          </w:pPr>
          <w: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Segoe UI">
    <w:charset w:val="00"/>
    <w:family w:val="swiss"/>
    <w:pitch w:val="variable"/>
    <w:sig w:usb0="E4002EFF" w:usb1="C000E47F" w:usb2="00000009" w:usb3="00000000" w:csb0="000001FF" w:csb1="00000000"/>
  </w:font>
  <w:font w:name="Consolas">
    <w:panose1 w:val="020B060902020403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4E715C"/>
    <w:rsid w:val="004E715C"/>
    <w:rsid w:val="00A071BB"/>
    <w:rsid w:val="00BC4CB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1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BC0A6CE3598D4DA8FDC28B2BA3DAC2">
    <w:name w:val="69BC0A6CE3598D4DA8FDC28B2BA3DAC2"/>
    <w:rsid w:val="00A071BB"/>
  </w:style>
  <w:style w:type="paragraph" w:customStyle="1" w:styleId="7AB42D2C20EF9C4E9CAEB0329A8A675D">
    <w:name w:val="7AB42D2C20EF9C4E9CAEB0329A8A675D"/>
    <w:rsid w:val="00A071BB"/>
  </w:style>
  <w:style w:type="paragraph" w:customStyle="1" w:styleId="E9C87156678DB94E8B7FC8940FBB800E">
    <w:name w:val="E9C87156678DB94E8B7FC8940FBB800E"/>
    <w:rsid w:val="00A071BB"/>
  </w:style>
  <w:style w:type="paragraph" w:customStyle="1" w:styleId="0A91D2533DF44546BFBE5633E27BA2C7">
    <w:name w:val="0A91D2533DF44546BFBE5633E27BA2C7"/>
    <w:rsid w:val="00A071BB"/>
  </w:style>
  <w:style w:type="character" w:styleId="PlaceholderText">
    <w:name w:val="Placeholder Text"/>
    <w:basedOn w:val="DefaultParagraphFont"/>
    <w:uiPriority w:val="99"/>
    <w:semiHidden/>
    <w:rsid w:val="00A071BB"/>
    <w:rPr>
      <w:color w:val="31849B" w:themeColor="accent5" w:themeShade="BF"/>
      <w:sz w:val="22"/>
    </w:rPr>
  </w:style>
  <w:style w:type="paragraph" w:customStyle="1" w:styleId="8328A7FAF589E545A5F84EB7BA1E0614">
    <w:name w:val="8328A7FAF589E545A5F84EB7BA1E0614"/>
    <w:rsid w:val="00A071BB"/>
  </w:style>
  <w:style w:type="paragraph" w:customStyle="1" w:styleId="98F4381202006041AC63F6346C6865AF">
    <w:name w:val="98F4381202006041AC63F6346C6865AF"/>
    <w:rsid w:val="00A071BB"/>
  </w:style>
  <w:style w:type="paragraph" w:customStyle="1" w:styleId="0C9656036C1EC5428BA15DAA87FC2E6A">
    <w:name w:val="0C9656036C1EC5428BA15DAA87FC2E6A"/>
    <w:rsid w:val="00A071BB"/>
  </w:style>
  <w:style w:type="paragraph" w:customStyle="1" w:styleId="BAFF965FD288BB478CEA359DAB3835F5">
    <w:name w:val="BAFF965FD288BB478CEA359DAB3835F5"/>
    <w:rsid w:val="00A071BB"/>
  </w:style>
  <w:style w:type="paragraph" w:customStyle="1" w:styleId="D2B85DE232D12645BE0768F8BA01723E">
    <w:name w:val="D2B85DE232D12645BE0768F8BA01723E"/>
    <w:rsid w:val="00A071BB"/>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Personal Letterhead">
  <a:themeElements>
    <a:clrScheme name="Template2">
      <a:dk1>
        <a:sysClr val="windowText" lastClr="000000"/>
      </a:dk1>
      <a:lt1>
        <a:sysClr val="window" lastClr="FFFFFF"/>
      </a:lt1>
      <a:dk2>
        <a:srgbClr val="725E54"/>
      </a:dk2>
      <a:lt2>
        <a:srgbClr val="EBE8E5"/>
      </a:lt2>
      <a:accent1>
        <a:srgbClr val="F05133"/>
      </a:accent1>
      <a:accent2>
        <a:srgbClr val="60C5BA"/>
      </a:accent2>
      <a:accent3>
        <a:srgbClr val="D5E04E"/>
      </a:accent3>
      <a:accent4>
        <a:srgbClr val="42C4DD"/>
      </a:accent4>
      <a:accent5>
        <a:srgbClr val="A49B8D"/>
      </a:accent5>
      <a:accent6>
        <a:srgbClr val="5C4C44"/>
      </a:accent6>
      <a:hlink>
        <a:srgbClr val="42C4DD"/>
      </a:hlink>
      <a:folHlink>
        <a:srgbClr val="60C5BA"/>
      </a:folHlink>
    </a:clrScheme>
    <a:fontScheme name="Template 2">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04731-2B80-4934-A058-BD0BA9AC6042}">
  <ds:schemaRefs>
    <ds:schemaRef ds:uri="http://schemas.microsoft.com/sharepoint/v3/contenttype/forms"/>
  </ds:schemaRefs>
</ds:datastoreItem>
</file>

<file path=customXml/itemProps2.xml><?xml version="1.0" encoding="utf-8"?>
<ds:datastoreItem xmlns:ds="http://schemas.openxmlformats.org/officeDocument/2006/customXml" ds:itemID="{3D2D69A8-3077-470C-A001-453F479BBB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AE803B-26EA-40FF-870A-D0EF6A324646}">
  <ds:schemaRefs>
    <ds:schemaRef ds:uri="http://www.w3.org/XML/1998/namespace"/>
    <ds:schemaRef ds:uri="http://schemas.openxmlformats.org/package/2006/metadata/core-properties"/>
    <ds:schemaRef ds:uri="http://purl.org/dc/dcmitype/"/>
    <ds:schemaRef ds:uri="http://purl.org/dc/elements/1.1/"/>
    <ds:schemaRef ds:uri="a4f35948-e619-41b3-aa29-22878b09cfd2"/>
    <ds:schemaRef ds:uri="http://schemas.microsoft.com/office/infopath/2007/PartnerControls"/>
    <ds:schemaRef ds:uri="http://schemas.microsoft.com/office/2006/documentManagement/types"/>
    <ds:schemaRef ds:uri="http://purl.org/dc/terms/"/>
    <ds:schemaRef ds:uri="40262f94-9f35-4ac3-9a90-690165a166b7"/>
    <ds:schemaRef ds:uri="http://schemas.microsoft.com/office/2006/metadata/properties"/>
  </ds:schemaRefs>
</ds:datastoreItem>
</file>

<file path=customXml/itemProps4.xml><?xml version="1.0" encoding="utf-8"?>
<ds:datastoreItem xmlns:ds="http://schemas.openxmlformats.org/officeDocument/2006/customXml" ds:itemID="{0F440A9F-F9B3-E14A-8B2D-008712F3A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1874</Words>
  <Characters>10687</Characters>
  <Application>Microsoft Macintosh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Life Legacy Training Manual</Company>
  <LinksUpToDate>false</LinksUpToDate>
  <CharactersWithSpaces>12536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Rodriguez</dc:creator>
  <cp:lastModifiedBy>Brooke Rodriguez</cp:lastModifiedBy>
  <cp:revision>3</cp:revision>
  <cp:lastPrinted>2017-01-24T22:12:00Z</cp:lastPrinted>
  <dcterms:created xsi:type="dcterms:W3CDTF">2017-02-16T01:52:00Z</dcterms:created>
  <dcterms:modified xsi:type="dcterms:W3CDTF">2017-02-16T01:54:00Z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